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5" o:title="background" recolor="t" type="frame"/>
    </v:background>
  </w:background>
  <w:body>
    <w:p w:rsidR="00C6599A" w:rsidRPr="00C6599A" w:rsidRDefault="00EE2D92" w:rsidP="008F28DA">
      <w:pPr>
        <w:tabs>
          <w:tab w:val="left" w:pos="9730"/>
        </w:tabs>
        <w:rPr>
          <w:rStyle w:val="TitleChar"/>
          <w:rFonts w:eastAsia="Calibri"/>
        </w:rPr>
      </w:pPr>
      <w:r>
        <w:rPr>
          <w:rStyle w:val="TitleChar"/>
          <w:rFonts w:eastAsia="Calibri"/>
        </w:rPr>
        <w:t>Welcome to our home</w:t>
      </w:r>
      <w:r w:rsidR="008F28DA">
        <w:rPr>
          <w:rStyle w:val="TitleChar"/>
          <w:rFonts w:eastAsia="Calibri"/>
        </w:rPr>
        <w:tab/>
      </w:r>
    </w:p>
    <w:p w:rsidR="00DD64C2" w:rsidRDefault="007F5B46" w:rsidP="008F28DA">
      <w:pPr>
        <w:pStyle w:val="Subtitle0"/>
        <w:tabs>
          <w:tab w:val="left" w:pos="9730"/>
        </w:tabs>
      </w:pPr>
      <w:r>
        <w:t>My/Our Names Are:</w:t>
      </w:r>
      <w:r w:rsidR="008F28DA">
        <w:tab/>
      </w:r>
    </w:p>
    <w:p w:rsidR="007D024A" w:rsidRDefault="007F5B46" w:rsidP="001852AF">
      <w:pPr>
        <w:pStyle w:val="Subtitle0"/>
        <w:rPr>
          <w:i/>
          <w:color w:val="2D2D89" w:themeColor="text1" w:themeTint="D9"/>
          <w:sz w:val="20"/>
          <w:szCs w:val="20"/>
        </w:rPr>
      </w:pPr>
      <w:r>
        <w:t xml:space="preserve">[Insert name/s] </w:t>
      </w:r>
      <w:r w:rsidRPr="007F5B46">
        <w:rPr>
          <w:i/>
          <w:color w:val="auto"/>
          <w:sz w:val="20"/>
          <w:szCs w:val="20"/>
        </w:rPr>
        <w:t>include a picture of yourself or you’re your home below</w:t>
      </w:r>
    </w:p>
    <w:p w:rsidR="007D024A" w:rsidRPr="007D024A" w:rsidRDefault="00D079E5" w:rsidP="007D024A">
      <w:r>
        <w:rPr>
          <w:noProof/>
          <w:lang w:eastAsia="en-A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137795</wp:posOffset>
            </wp:positionV>
            <wp:extent cx="9683750" cy="3955415"/>
            <wp:effectExtent l="95250" t="95250" r="88900" b="102235"/>
            <wp:wrapNone/>
            <wp:docPr id="6" name="Picture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Placeholder 5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3955415"/>
                    </a:xfrm>
                    <a:prstGeom prst="rect">
                      <a:avLst/>
                    </a:prstGeom>
                    <a:blipFill>
                      <a:blip r:embed="rId11"/>
                      <a:stretch>
                        <a:fillRect/>
                      </a:stretch>
                    </a:blipFill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24A" w:rsidRPr="007D024A" w:rsidRDefault="007D024A" w:rsidP="007D024A"/>
    <w:p w:rsidR="007D024A" w:rsidRDefault="007D024A" w:rsidP="007D024A"/>
    <w:p w:rsidR="007F5B46" w:rsidRPr="007D024A" w:rsidRDefault="007D024A" w:rsidP="007D024A">
      <w:pPr>
        <w:tabs>
          <w:tab w:val="left" w:pos="13080"/>
        </w:tabs>
      </w:pPr>
      <w:r>
        <w:tab/>
      </w:r>
    </w:p>
    <w:p w:rsidR="00964B22" w:rsidRDefault="00D079E5" w:rsidP="00DD64C2">
      <w:pPr>
        <w:tabs>
          <w:tab w:val="center" w:pos="4819"/>
        </w:tabs>
      </w:pPr>
      <w:r>
        <w:rPr>
          <w:noProof/>
          <w:lang w:eastAsia="en-A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102235</wp:posOffset>
            </wp:positionV>
            <wp:extent cx="3347085" cy="15665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61D8" w:rsidRPr="00DD64C2" w:rsidRDefault="007761D8" w:rsidP="00885590">
      <w:pPr>
        <w:sectPr w:rsidR="007761D8" w:rsidRPr="00DD64C2" w:rsidSect="007F5B4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 w:code="9"/>
          <w:pgMar w:top="794" w:right="794" w:bottom="794" w:left="794" w:header="794" w:footer="794" w:gutter="0"/>
          <w:cols w:space="708"/>
          <w:titlePg/>
          <w:docGrid w:linePitch="360"/>
        </w:sectPr>
      </w:pPr>
    </w:p>
    <w:p w:rsidR="003223FE" w:rsidRDefault="00EE2D92" w:rsidP="007D024A">
      <w:pPr>
        <w:pStyle w:val="Title"/>
      </w:pPr>
      <w:r>
        <w:rPr>
          <w:rStyle w:val="TitleChar"/>
        </w:rPr>
        <w:lastRenderedPageBreak/>
        <w:t>About us</w:t>
      </w:r>
    </w:p>
    <w:p w:rsidR="007F5B46" w:rsidRPr="00886C9D" w:rsidRDefault="00F52E2E" w:rsidP="007F5B46">
      <w:pPr>
        <w:pStyle w:val="Title"/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5420360</wp:posOffset>
            </wp:positionH>
            <wp:positionV relativeFrom="paragraph">
              <wp:posOffset>1326515</wp:posOffset>
            </wp:positionV>
            <wp:extent cx="3352800" cy="15728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668020</wp:posOffset>
            </wp:positionV>
            <wp:extent cx="5111750" cy="3408045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D024A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112395</wp:posOffset>
                </wp:positionV>
                <wp:extent cx="4152900" cy="51244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512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B46" w:rsidRPr="007F5B46" w:rsidRDefault="007F5B46" w:rsidP="007F5B46">
                            <w:pPr>
                              <w:pStyle w:val="NormalWeb"/>
                              <w:spacing w:before="240" w:after="40" w:line="216" w:lineRule="auto"/>
                              <w:rPr>
                                <w:rFonts w:eastAsia="Times New Roman"/>
                                <w:lang w:eastAsia="en-AU"/>
                              </w:rPr>
                            </w:pPr>
                            <w:r w:rsidRPr="007F5B46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 xml:space="preserve">In this box, include a short blurb about each of the caregivers: name, occupation, interests, how long they have been caregivers for (if applicable).  </w:t>
                            </w:r>
                          </w:p>
                          <w:p w:rsidR="007F5B46" w:rsidRPr="007F5B46" w:rsidRDefault="007F5B46" w:rsidP="007F5B46">
                            <w:pPr>
                              <w:spacing w:before="240" w:after="40" w:line="216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7F5B46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 xml:space="preserve">Culture: What is the culture of the home? And how </w:t>
                            </w:r>
                            <w:r w:rsidR="00A64E3B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 xml:space="preserve">does </w:t>
                            </w:r>
                            <w:r w:rsidRPr="007F5B46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>this play a role in the way the family lives?</w:t>
                            </w:r>
                          </w:p>
                          <w:p w:rsidR="007F5B46" w:rsidRPr="007F5B46" w:rsidRDefault="007F5B46" w:rsidP="007F5B46">
                            <w:pPr>
                              <w:spacing w:before="240" w:after="40" w:line="216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7F5B46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 xml:space="preserve">Include the </w:t>
                            </w:r>
                            <w:r w:rsidR="00F20A6D" w:rsidRPr="007F5B46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>caregiver’s</w:t>
                            </w:r>
                            <w:r w:rsidRPr="007F5B46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 xml:space="preserve"> feelings about the new placement. “We can’t wait to meet you and are happy to have you in our family.”</w:t>
                            </w:r>
                          </w:p>
                          <w:p w:rsidR="007F3156" w:rsidRPr="007F3156" w:rsidRDefault="007F5B46" w:rsidP="007F5B46">
                            <w:pPr>
                              <w:spacing w:before="240" w:after="40" w:line="216" w:lineRule="auto"/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</w:pPr>
                            <w:r w:rsidRPr="007F5B46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 xml:space="preserve">Include a picture of </w:t>
                            </w:r>
                            <w:r w:rsidR="007F3156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 xml:space="preserve">yourself in the box to the right. </w:t>
                            </w:r>
                            <w:bookmarkStart w:id="0" w:name="_GoBack"/>
                            <w:bookmarkEnd w:id="0"/>
                          </w:p>
                          <w:p w:rsidR="007F5B46" w:rsidRDefault="007F5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95pt;margin-top:8.85pt;width:327pt;height:40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">
                <v:textbox>
                  <w:txbxContent>
                    <w:p w:rsidR="007F5B46" w:rsidRPr="007F5B46" w:rsidRDefault="007F5B46" w:rsidP="007F5B46">
                      <w:pPr>
                        <w:pStyle w:val="NormalWeb"/>
                        <w:spacing w:before="240" w:after="40" w:line="216" w:lineRule="auto"/>
                        <w:rPr>
                          <w:rFonts w:eastAsia="Times New Roman"/>
                          <w:lang w:eastAsia="en-AU"/>
                        </w:rPr>
                      </w:pPr>
                      <w:r w:rsidRPr="007F5B46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 xml:space="preserve">In this box, include a short blurb about each of the caregivers: name, occupation, interests, how long they have been caregivers for (if applicable).  </w:t>
                      </w:r>
                    </w:p>
                    <w:p w:rsidR="007F5B46" w:rsidRPr="007F5B46" w:rsidRDefault="007F5B46" w:rsidP="007F5B46">
                      <w:pPr>
                        <w:spacing w:before="240" w:after="40" w:line="216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AU"/>
                        </w:rPr>
                      </w:pPr>
                      <w:r w:rsidRPr="007F5B46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 xml:space="preserve">Culture: What is the culture of the home? And how </w:t>
                      </w:r>
                      <w:r w:rsidR="00A64E3B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 xml:space="preserve">does </w:t>
                      </w:r>
                      <w:r w:rsidRPr="007F5B46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>this play a role in the way the family lives?</w:t>
                      </w:r>
                    </w:p>
                    <w:p w:rsidR="007F5B46" w:rsidRPr="007F5B46" w:rsidRDefault="007F5B46" w:rsidP="007F5B46">
                      <w:pPr>
                        <w:spacing w:before="240" w:after="40" w:line="216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AU"/>
                        </w:rPr>
                      </w:pPr>
                      <w:r w:rsidRPr="007F5B46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 xml:space="preserve">Include the </w:t>
                      </w:r>
                      <w:r w:rsidR="00F20A6D" w:rsidRPr="007F5B46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>caregiver’s</w:t>
                      </w:r>
                      <w:r w:rsidRPr="007F5B46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 xml:space="preserve"> feelings about the new placement. “We can’t wait to meet you and are happy to have you in our family.”</w:t>
                      </w:r>
                    </w:p>
                    <w:p w:rsidR="007F3156" w:rsidRPr="007F3156" w:rsidRDefault="007F5B46" w:rsidP="007F5B46">
                      <w:pPr>
                        <w:spacing w:before="240" w:after="40" w:line="216" w:lineRule="auto"/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</w:pPr>
                      <w:r w:rsidRPr="007F5B46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 xml:space="preserve">Include a picture of </w:t>
                      </w:r>
                      <w:r w:rsidR="007F3156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 xml:space="preserve">yourself in the box to the right. </w:t>
                      </w:r>
                      <w:bookmarkStart w:id="1" w:name="_GoBack"/>
                      <w:bookmarkEnd w:id="1"/>
                    </w:p>
                    <w:p w:rsidR="007F5B46" w:rsidRDefault="007F5B46"/>
                  </w:txbxContent>
                </v:textbox>
                <w10:wrap type="square"/>
              </v:shape>
            </w:pict>
          </mc:Fallback>
        </mc:AlternateContent>
      </w:r>
      <w:r w:rsidR="00702D61">
        <w:br w:type="page"/>
      </w:r>
    </w:p>
    <w:p w:rsidR="00EE2D92" w:rsidRPr="00C6599A" w:rsidRDefault="00FC3527" w:rsidP="00EE2D92">
      <w:pPr>
        <w:pStyle w:val="Title"/>
        <w:rPr>
          <w:rStyle w:val="TitleChar"/>
        </w:rPr>
      </w:pPr>
      <w:r w:rsidRPr="00EE2D92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FFBE42" wp14:editId="4D5C1500">
                <wp:simplePos x="0" y="0"/>
                <wp:positionH relativeFrom="column">
                  <wp:posOffset>8373110</wp:posOffset>
                </wp:positionH>
                <wp:positionV relativeFrom="paragraph">
                  <wp:posOffset>585470</wp:posOffset>
                </wp:positionV>
                <wp:extent cx="1238250" cy="461645"/>
                <wp:effectExtent l="0" t="0" r="19050" b="22225"/>
                <wp:wrapNone/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616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D92" w:rsidRDefault="00EE2D92" w:rsidP="00EE2D92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="Berlin Sans FB" w:hAnsi="Berlin Sans FB" w:cstheme="minorBidi"/>
                                <w:color w:val="1F1F5F" w:themeColor="dark1"/>
                                <w:kern w:val="24"/>
                                <w:lang w:val="en-NZ"/>
                              </w:rPr>
                              <w:t>Name of the people in the box to the left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FFBE42" id="Rectangle 10" o:spid="_x0000_s1027" style="position:absolute;margin-left:659.3pt;margin-top:46.1pt;width:97.5pt;height:36.3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" fillcolor="white [3201]" strokecolor="#1f1f5f [3213]" strokeweight="1pt">
                <v:textbox style="mso-fit-shape-to-text:t">
                  <w:txbxContent>
                    <w:p w:rsidR="00EE2D92" w:rsidRDefault="00EE2D92" w:rsidP="00EE2D92">
                      <w:pPr>
                        <w:pStyle w:val="NormalWeb"/>
                        <w:spacing w:after="0"/>
                      </w:pPr>
                      <w:r>
                        <w:rPr>
                          <w:rFonts w:ascii="Berlin Sans FB" w:hAnsi="Berlin Sans FB" w:cstheme="minorBidi"/>
                          <w:color w:val="1F1F5F" w:themeColor="dark1"/>
                          <w:kern w:val="24"/>
                          <w:lang w:val="en-NZ"/>
                        </w:rPr>
                        <w:t>Name of the people in the box to the left</w:t>
                      </w:r>
                    </w:p>
                  </w:txbxContent>
                </v:textbox>
              </v:rect>
            </w:pict>
          </mc:Fallback>
        </mc:AlternateContent>
      </w:r>
      <w:r w:rsidR="00EE2D92">
        <w:rPr>
          <w:rStyle w:val="TitleChar"/>
        </w:rPr>
        <w:t>Who lives with us</w:t>
      </w:r>
    </w:p>
    <w:p w:rsidR="00EE2D92" w:rsidRDefault="00F52E2E">
      <w:pPr>
        <w:rPr>
          <w:rStyle w:val="TitleChar"/>
          <w:rFonts w:eastAsia="Calibri"/>
          <w:bCs w:val="0"/>
        </w:rPr>
      </w:pPr>
      <w:r w:rsidRPr="00F25A6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F32F57" wp14:editId="636BE463">
                <wp:simplePos x="0" y="0"/>
                <wp:positionH relativeFrom="column">
                  <wp:posOffset>4871085</wp:posOffset>
                </wp:positionH>
                <wp:positionV relativeFrom="paragraph">
                  <wp:posOffset>467995</wp:posOffset>
                </wp:positionV>
                <wp:extent cx="3264164" cy="1569660"/>
                <wp:effectExtent l="0" t="0" r="0" b="0"/>
                <wp:wrapNone/>
                <wp:docPr id="1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164" cy="1569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52E2E" w:rsidRDefault="00F52E2E" w:rsidP="00F52E2E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en-NZ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SAMPLE IMAGE</w:t>
                            </w:r>
                          </w:p>
                          <w:p w:rsidR="00F52E2E" w:rsidRDefault="00F52E2E" w:rsidP="00F52E2E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en-NZ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right click to replace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32F57" id="TextBox 9" o:spid="_x0000_s1028" type="#_x0000_t202" style="position:absolute;margin-left:383.55pt;margin-top:36.85pt;width:257pt;height:12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" filled="f" stroked="f">
                <v:textbox style="mso-fit-shape-to-text:t">
                  <w:txbxContent>
                    <w:p w:rsidR="00F52E2E" w:rsidRDefault="00F52E2E" w:rsidP="00F52E2E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Theme="minorHAnsi" w:hAnsi="Lato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lang w:val="en-NZ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SAMPLE IMAGE</w:t>
                      </w:r>
                    </w:p>
                    <w:p w:rsidR="00F52E2E" w:rsidRDefault="00F52E2E" w:rsidP="00F52E2E">
                      <w:pPr>
                        <w:pStyle w:val="NormalWeb"/>
                        <w:spacing w:after="0"/>
                        <w:jc w:val="center"/>
                      </w:pPr>
                      <w:proofErr w:type="gramStart"/>
                      <w:r>
                        <w:rPr>
                          <w:rFonts w:asciiTheme="minorHAnsi" w:hAnsi="Lato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lang w:val="en-NZ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right</w:t>
                      </w:r>
                      <w:proofErr w:type="gramEnd"/>
                      <w:r>
                        <w:rPr>
                          <w:rFonts w:asciiTheme="minorHAnsi" w:hAnsi="Lato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lang w:val="en-NZ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click to replace</w:t>
                      </w:r>
                    </w:p>
                  </w:txbxContent>
                </v:textbox>
              </v:shape>
            </w:pict>
          </mc:Fallback>
        </mc:AlternateContent>
      </w:r>
      <w:r w:rsidRPr="00F25A6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F32F57" wp14:editId="636BE463">
                <wp:simplePos x="0" y="0"/>
                <wp:positionH relativeFrom="column">
                  <wp:posOffset>6515735</wp:posOffset>
                </wp:positionH>
                <wp:positionV relativeFrom="paragraph">
                  <wp:posOffset>3192145</wp:posOffset>
                </wp:positionV>
                <wp:extent cx="3264164" cy="1569660"/>
                <wp:effectExtent l="0" t="0" r="0" b="0"/>
                <wp:wrapNone/>
                <wp:docPr id="1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164" cy="1569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52E2E" w:rsidRDefault="00F52E2E" w:rsidP="00F52E2E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en-NZ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SAMPLE IMAGE</w:t>
                            </w:r>
                          </w:p>
                          <w:p w:rsidR="00F52E2E" w:rsidRDefault="00F52E2E" w:rsidP="00F52E2E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en-NZ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right click to replace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32F57" id="_x0000_s1029" type="#_x0000_t202" style="position:absolute;margin-left:513.05pt;margin-top:251.35pt;width:257pt;height:12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" filled="f" stroked="f">
                <v:textbox style="mso-fit-shape-to-text:t">
                  <w:txbxContent>
                    <w:p w:rsidR="00F52E2E" w:rsidRDefault="00F52E2E" w:rsidP="00F52E2E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Theme="minorHAnsi" w:hAnsi="Lato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lang w:val="en-NZ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SAMPLE IMAGE</w:t>
                      </w:r>
                    </w:p>
                    <w:p w:rsidR="00F52E2E" w:rsidRDefault="00F52E2E" w:rsidP="00F52E2E">
                      <w:pPr>
                        <w:pStyle w:val="NormalWeb"/>
                        <w:spacing w:after="0"/>
                        <w:jc w:val="center"/>
                      </w:pPr>
                      <w:proofErr w:type="gramStart"/>
                      <w:r>
                        <w:rPr>
                          <w:rFonts w:asciiTheme="minorHAnsi" w:hAnsi="Lato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lang w:val="en-NZ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right</w:t>
                      </w:r>
                      <w:proofErr w:type="gramEnd"/>
                      <w:r>
                        <w:rPr>
                          <w:rFonts w:asciiTheme="minorHAnsi" w:hAnsi="Lato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lang w:val="en-NZ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click to replace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t xml:space="preserve">   </w:t>
      </w:r>
      <w:r w:rsidR="00FC3527"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67945</wp:posOffset>
            </wp:positionV>
            <wp:extent cx="3450590" cy="2300605"/>
            <wp:effectExtent l="342900" t="342900" r="397510" b="328295"/>
            <wp:wrapNone/>
            <wp:docPr id="1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300605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EE2D92" w:rsidRPr="00EE2D9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50550B" wp14:editId="51A11B39">
                <wp:simplePos x="0" y="0"/>
                <wp:positionH relativeFrom="column">
                  <wp:posOffset>4915535</wp:posOffset>
                </wp:positionH>
                <wp:positionV relativeFrom="paragraph">
                  <wp:posOffset>3411220</wp:posOffset>
                </wp:positionV>
                <wp:extent cx="1352550" cy="461665"/>
                <wp:effectExtent l="0" t="0" r="19050" b="22225"/>
                <wp:wrapNone/>
                <wp:docPr id="10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616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D92" w:rsidRDefault="00EE2D92" w:rsidP="00EE2D92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="Berlin Sans FB" w:hAnsi="Berlin Sans FB" w:cstheme="minorBidi"/>
                                <w:color w:val="1F1F5F" w:themeColor="dark1"/>
                                <w:kern w:val="24"/>
                                <w:lang w:val="en-NZ"/>
                              </w:rPr>
                              <w:t>Name of the people or pets the box to the right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50550B" id="Rectangle 11" o:spid="_x0000_s1030" style="position:absolute;margin-left:387.05pt;margin-top:268.6pt;width:106.5pt;height:36.3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" fillcolor="white [3201]" strokecolor="#1f1f5f [3213]" strokeweight="1pt">
                <v:textbox style="mso-fit-shape-to-text:t">
                  <w:txbxContent>
                    <w:p w:rsidR="00EE2D92" w:rsidRDefault="00EE2D92" w:rsidP="00EE2D92">
                      <w:pPr>
                        <w:pStyle w:val="NormalWeb"/>
                        <w:spacing w:after="0"/>
                      </w:pPr>
                      <w:r>
                        <w:rPr>
                          <w:rFonts w:ascii="Berlin Sans FB" w:hAnsi="Berlin Sans FB" w:cstheme="minorBidi"/>
                          <w:color w:val="1F1F5F" w:themeColor="dark1"/>
                          <w:kern w:val="24"/>
                          <w:lang w:val="en-NZ"/>
                        </w:rPr>
                        <w:t>Name of the people or pets the box to the right</w:t>
                      </w:r>
                    </w:p>
                  </w:txbxContent>
                </v:textbox>
              </v:rect>
            </w:pict>
          </mc:Fallback>
        </mc:AlternateContent>
      </w:r>
      <w:r w:rsidR="00EE2D92">
        <w:rPr>
          <w:noProof/>
          <w:lang w:eastAsia="en-A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6515735</wp:posOffset>
            </wp:positionH>
            <wp:positionV relativeFrom="paragraph">
              <wp:posOffset>2811145</wp:posOffset>
            </wp:positionV>
            <wp:extent cx="3215639" cy="2397857"/>
            <wp:effectExtent l="171450" t="171450" r="156845" b="154940"/>
            <wp:wrapNone/>
            <wp:docPr id="10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39" cy="23978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EE2D92" w:rsidRPr="00EE2D9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9BD083" wp14:editId="449AFE17">
                <wp:simplePos x="0" y="0"/>
                <wp:positionH relativeFrom="column">
                  <wp:posOffset>635</wp:posOffset>
                </wp:positionH>
                <wp:positionV relativeFrom="paragraph">
                  <wp:posOffset>201295</wp:posOffset>
                </wp:positionV>
                <wp:extent cx="4591050" cy="5124450"/>
                <wp:effectExtent l="0" t="0" r="19050" b="19050"/>
                <wp:wrapSquare wrapText="bothSides"/>
                <wp:docPr id="1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12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E3B" w:rsidRPr="00A64E3B" w:rsidRDefault="00A64E3B" w:rsidP="00A64E3B">
                            <w:pPr>
                              <w:spacing w:before="240" w:after="40" w:line="216" w:lineRule="auto"/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</w:pPr>
                            <w:r w:rsidRPr="00A64E3B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 xml:space="preserve">For each other person living in the home (besides the caregivers), include: </w:t>
                            </w:r>
                          </w:p>
                          <w:p w:rsidR="00A64E3B" w:rsidRPr="00A64E3B" w:rsidRDefault="00A64E3B" w:rsidP="00A64E3B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before="240" w:after="40" w:line="216" w:lineRule="auto"/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</w:pPr>
                            <w:r w:rsidRPr="00A64E3B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>First name</w:t>
                            </w:r>
                          </w:p>
                          <w:p w:rsidR="00A64E3B" w:rsidRPr="00A64E3B" w:rsidRDefault="00A64E3B" w:rsidP="00A64E3B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before="240" w:after="40" w:line="216" w:lineRule="auto"/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</w:pPr>
                            <w:r w:rsidRPr="00A64E3B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>Age &amp; gender</w:t>
                            </w:r>
                          </w:p>
                          <w:p w:rsidR="00A64E3B" w:rsidRPr="00A64E3B" w:rsidRDefault="00A64E3B" w:rsidP="00A64E3B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before="240" w:after="40" w:line="216" w:lineRule="auto"/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</w:pPr>
                            <w:r w:rsidRPr="00A64E3B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>their relationship to the caregiver</w:t>
                            </w:r>
                          </w:p>
                          <w:p w:rsidR="00A64E3B" w:rsidRPr="00A64E3B" w:rsidRDefault="00A64E3B" w:rsidP="00A64E3B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before="240" w:after="40" w:line="216" w:lineRule="auto"/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</w:pPr>
                            <w:r w:rsidRPr="00A64E3B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>Their interests, sports, hobbies (optional)</w:t>
                            </w:r>
                          </w:p>
                          <w:p w:rsidR="00A64E3B" w:rsidRPr="00A64E3B" w:rsidRDefault="00A64E3B" w:rsidP="00A64E3B">
                            <w:pPr>
                              <w:spacing w:before="240" w:after="40" w:line="216" w:lineRule="auto"/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</w:pPr>
                            <w:r w:rsidRPr="00A64E3B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>Include information about your pets.</w:t>
                            </w:r>
                          </w:p>
                          <w:p w:rsidR="00A64E3B" w:rsidRPr="00A64E3B" w:rsidRDefault="00A64E3B" w:rsidP="00A64E3B">
                            <w:pPr>
                              <w:spacing w:before="240" w:after="40" w:line="216" w:lineRule="auto"/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</w:pPr>
                            <w:r w:rsidRPr="00A64E3B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US" w:eastAsia="en-AU"/>
                              </w:rPr>
                              <w:t xml:space="preserve">In the boxes to the right, insert a photo of each person living in the home.  </w:t>
                            </w:r>
                          </w:p>
                          <w:p w:rsidR="00EE2D92" w:rsidRDefault="00EE2D92" w:rsidP="00EE2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BD083" id="_x0000_s1031" type="#_x0000_t202" style="position:absolute;margin-left:.05pt;margin-top:15.85pt;width:361.5pt;height:403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">
                <v:textbox>
                  <w:txbxContent>
                    <w:p w:rsidR="00A64E3B" w:rsidRPr="00A64E3B" w:rsidRDefault="00A64E3B" w:rsidP="00A64E3B">
                      <w:pPr>
                        <w:spacing w:before="240" w:after="40" w:line="216" w:lineRule="auto"/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</w:pPr>
                      <w:r w:rsidRPr="00A64E3B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 xml:space="preserve">For each other person living in the home (besides the caregivers), include: </w:t>
                      </w:r>
                    </w:p>
                    <w:p w:rsidR="00A64E3B" w:rsidRPr="00A64E3B" w:rsidRDefault="00A64E3B" w:rsidP="00A64E3B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before="240" w:after="40" w:line="216" w:lineRule="auto"/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</w:pPr>
                      <w:r w:rsidRPr="00A64E3B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>First name</w:t>
                      </w:r>
                    </w:p>
                    <w:p w:rsidR="00A64E3B" w:rsidRPr="00A64E3B" w:rsidRDefault="00A64E3B" w:rsidP="00A64E3B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before="240" w:after="40" w:line="216" w:lineRule="auto"/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</w:pPr>
                      <w:r w:rsidRPr="00A64E3B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>Age &amp; gender</w:t>
                      </w:r>
                    </w:p>
                    <w:p w:rsidR="00A64E3B" w:rsidRPr="00A64E3B" w:rsidRDefault="00A64E3B" w:rsidP="00A64E3B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before="240" w:after="40" w:line="216" w:lineRule="auto"/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</w:pPr>
                      <w:r w:rsidRPr="00A64E3B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>their relationship to the caregiver</w:t>
                      </w:r>
                    </w:p>
                    <w:p w:rsidR="00A64E3B" w:rsidRPr="00A64E3B" w:rsidRDefault="00A64E3B" w:rsidP="00A64E3B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before="240" w:after="40" w:line="216" w:lineRule="auto"/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</w:pPr>
                      <w:r w:rsidRPr="00A64E3B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>Their interests, sports, hobbies (optional)</w:t>
                      </w:r>
                    </w:p>
                    <w:p w:rsidR="00A64E3B" w:rsidRPr="00A64E3B" w:rsidRDefault="00A64E3B" w:rsidP="00A64E3B">
                      <w:pPr>
                        <w:spacing w:before="240" w:after="40" w:line="216" w:lineRule="auto"/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</w:pPr>
                      <w:r w:rsidRPr="00A64E3B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>Include information about your pets.</w:t>
                      </w:r>
                    </w:p>
                    <w:p w:rsidR="00A64E3B" w:rsidRPr="00A64E3B" w:rsidRDefault="00A64E3B" w:rsidP="00A64E3B">
                      <w:pPr>
                        <w:spacing w:before="240" w:after="40" w:line="216" w:lineRule="auto"/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</w:pPr>
                      <w:r w:rsidRPr="00A64E3B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US" w:eastAsia="en-AU"/>
                        </w:rPr>
                        <w:t xml:space="preserve">In the boxes to the right, insert a photo of each person living in the home.  </w:t>
                      </w:r>
                    </w:p>
                    <w:p w:rsidR="00EE2D92" w:rsidRDefault="00EE2D92" w:rsidP="00EE2D92"/>
                  </w:txbxContent>
                </v:textbox>
                <w10:wrap type="square"/>
              </v:shape>
            </w:pict>
          </mc:Fallback>
        </mc:AlternateContent>
      </w:r>
      <w:r w:rsidR="00EE2D92">
        <w:rPr>
          <w:rStyle w:val="TitleChar"/>
          <w:rFonts w:eastAsia="Calibri"/>
        </w:rPr>
        <w:br w:type="page"/>
      </w:r>
    </w:p>
    <w:p w:rsidR="00EE2D92" w:rsidRPr="00C6599A" w:rsidRDefault="00EE2D92" w:rsidP="00EE2D92">
      <w:pPr>
        <w:pStyle w:val="Title"/>
        <w:rPr>
          <w:rStyle w:val="TitleChar"/>
        </w:rPr>
      </w:pPr>
      <w:r>
        <w:rPr>
          <w:rStyle w:val="TitleChar"/>
        </w:rPr>
        <w:lastRenderedPageBreak/>
        <w:t>Where we live</w:t>
      </w:r>
    </w:p>
    <w:p w:rsidR="00F25A6C" w:rsidRDefault="007D024A" w:rsidP="007F5B46">
      <w:r w:rsidRPr="00F25A6C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C2E9298" wp14:editId="01BAB0AE">
                <wp:simplePos x="0" y="0"/>
                <wp:positionH relativeFrom="column">
                  <wp:posOffset>10160</wp:posOffset>
                </wp:positionH>
                <wp:positionV relativeFrom="paragraph">
                  <wp:posOffset>153670</wp:posOffset>
                </wp:positionV>
                <wp:extent cx="4638675" cy="512445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512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A6C" w:rsidRPr="00F25A6C" w:rsidRDefault="00F25A6C" w:rsidP="00F25A6C">
                            <w:pPr>
                              <w:spacing w:before="240" w:after="40" w:line="216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F25A6C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NZ" w:eastAsia="en-AU"/>
                              </w:rPr>
                              <w:t xml:space="preserve">In this box describe the area (urban/rural/near the sea/schools etc) you live. </w:t>
                            </w:r>
                          </w:p>
                          <w:p w:rsidR="00F25A6C" w:rsidRPr="00F25A6C" w:rsidRDefault="00F25A6C" w:rsidP="00F25A6C">
                            <w:pPr>
                              <w:spacing w:before="240" w:after="40" w:line="216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F25A6C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NZ" w:eastAsia="en-AU"/>
                              </w:rPr>
                              <w:t xml:space="preserve">Describe your house and garden. </w:t>
                            </w:r>
                          </w:p>
                          <w:p w:rsidR="00F25A6C" w:rsidRPr="00F25A6C" w:rsidRDefault="00F25A6C" w:rsidP="00F25A6C">
                            <w:pPr>
                              <w:spacing w:before="240" w:after="40" w:line="216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F25A6C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>In the boxes to your right include pictures of your house, neighbourhood, and/or yard.</w:t>
                            </w:r>
                          </w:p>
                          <w:p w:rsidR="00F25A6C" w:rsidRPr="00F25A6C" w:rsidRDefault="00F25A6C" w:rsidP="00F25A6C">
                            <w:pPr>
                              <w:spacing w:before="240" w:after="40" w:line="216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F25A6C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val="en-NZ" w:eastAsia="en-AU"/>
                              </w:rPr>
                              <w:t>Information on the neighbourhood i.e. there is a park across the road with a slide, pool, library, river, etc)</w:t>
                            </w:r>
                          </w:p>
                          <w:p w:rsidR="00F25A6C" w:rsidRDefault="00F25A6C" w:rsidP="00F25A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E9298" id="_x0000_s1032" type="#_x0000_t202" style="position:absolute;margin-left:.8pt;margin-top:12.1pt;width:365.25pt;height:40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">
                <v:textbox>
                  <w:txbxContent>
                    <w:p w:rsidR="00F25A6C" w:rsidRPr="00F25A6C" w:rsidRDefault="00F25A6C" w:rsidP="00F25A6C">
                      <w:pPr>
                        <w:spacing w:before="240" w:after="40" w:line="216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AU"/>
                        </w:rPr>
                      </w:pPr>
                      <w:r w:rsidRPr="00F25A6C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NZ" w:eastAsia="en-AU"/>
                        </w:rPr>
                        <w:t xml:space="preserve">In this box describe the area (urban/rural/near the sea/schools </w:t>
                      </w:r>
                      <w:proofErr w:type="spellStart"/>
                      <w:r w:rsidRPr="00F25A6C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NZ" w:eastAsia="en-AU"/>
                        </w:rPr>
                        <w:t>etc</w:t>
                      </w:r>
                      <w:proofErr w:type="spellEnd"/>
                      <w:r w:rsidRPr="00F25A6C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NZ" w:eastAsia="en-AU"/>
                        </w:rPr>
                        <w:t xml:space="preserve">) you live. </w:t>
                      </w:r>
                    </w:p>
                    <w:p w:rsidR="00F25A6C" w:rsidRPr="00F25A6C" w:rsidRDefault="00F25A6C" w:rsidP="00F25A6C">
                      <w:pPr>
                        <w:spacing w:before="240" w:after="40" w:line="216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AU"/>
                        </w:rPr>
                      </w:pPr>
                      <w:r w:rsidRPr="00F25A6C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NZ" w:eastAsia="en-AU"/>
                        </w:rPr>
                        <w:t xml:space="preserve">Describe your house and garden. </w:t>
                      </w:r>
                    </w:p>
                    <w:p w:rsidR="00F25A6C" w:rsidRPr="00F25A6C" w:rsidRDefault="00F25A6C" w:rsidP="00F25A6C">
                      <w:pPr>
                        <w:spacing w:before="240" w:after="40" w:line="216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AU"/>
                        </w:rPr>
                      </w:pPr>
                      <w:r w:rsidRPr="00F25A6C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>In the boxes to your right include pictures of your house, neighbourhood, and/or yard.</w:t>
                      </w:r>
                    </w:p>
                    <w:p w:rsidR="00F25A6C" w:rsidRPr="00F25A6C" w:rsidRDefault="00F25A6C" w:rsidP="00F25A6C">
                      <w:pPr>
                        <w:spacing w:before="240" w:after="40" w:line="216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AU"/>
                        </w:rPr>
                      </w:pPr>
                      <w:r w:rsidRPr="00F25A6C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NZ" w:eastAsia="en-AU"/>
                        </w:rPr>
                        <w:t xml:space="preserve">Information on the neighbourhood i.e. there is a park across the road with a slide, pool, library, river, </w:t>
                      </w:r>
                      <w:proofErr w:type="spellStart"/>
                      <w:r w:rsidRPr="00F25A6C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NZ" w:eastAsia="en-AU"/>
                        </w:rPr>
                        <w:t>etc</w:t>
                      </w:r>
                      <w:proofErr w:type="spellEnd"/>
                      <w:r w:rsidRPr="00F25A6C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val="en-NZ" w:eastAsia="en-AU"/>
                        </w:rPr>
                        <w:t>)</w:t>
                      </w:r>
                    </w:p>
                    <w:p w:rsidR="00F25A6C" w:rsidRDefault="00F25A6C" w:rsidP="00F25A6C"/>
                  </w:txbxContent>
                </v:textbox>
                <w10:wrap type="square"/>
              </v:shape>
            </w:pict>
          </mc:Fallback>
        </mc:AlternateContent>
      </w:r>
      <w:r w:rsidR="00F25A6C">
        <w:t xml:space="preserve"> </w:t>
      </w:r>
      <w:r w:rsidR="00EE2D92">
        <w:rPr>
          <w:noProof/>
          <w:lang w:eastAsia="en-A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106045</wp:posOffset>
            </wp:positionV>
            <wp:extent cx="3512127" cy="2344344"/>
            <wp:effectExtent l="342900" t="342900" r="393700" b="342265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27" cy="2344344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7F5B46" w:rsidRDefault="00EE2D92" w:rsidP="007F5B46">
      <w:r w:rsidRPr="00F25A6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26C306" wp14:editId="40149958">
                <wp:simplePos x="0" y="0"/>
                <wp:positionH relativeFrom="column">
                  <wp:posOffset>5125085</wp:posOffset>
                </wp:positionH>
                <wp:positionV relativeFrom="paragraph">
                  <wp:posOffset>259080</wp:posOffset>
                </wp:positionV>
                <wp:extent cx="3264164" cy="1569660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164" cy="1569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25A6C" w:rsidRDefault="00F25A6C" w:rsidP="00F25A6C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en-NZ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SAMPLE IMAGE</w:t>
                            </w:r>
                          </w:p>
                          <w:p w:rsidR="00F25A6C" w:rsidRDefault="00F25A6C" w:rsidP="00F25A6C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en-NZ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right click to replace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6C306" id="_x0000_s1033" type="#_x0000_t202" style="position:absolute;margin-left:403.55pt;margin-top:20.4pt;width:257pt;height:12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" filled="f" stroked="f">
                <v:textbox style="mso-fit-shape-to-text:t">
                  <w:txbxContent>
                    <w:p w:rsidR="00F25A6C" w:rsidRDefault="00F25A6C" w:rsidP="00F25A6C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Theme="minorHAnsi" w:hAnsi="Lato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lang w:val="en-NZ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SAMPLE IMAGE</w:t>
                      </w:r>
                    </w:p>
                    <w:p w:rsidR="00F25A6C" w:rsidRDefault="00F25A6C" w:rsidP="00F25A6C">
                      <w:pPr>
                        <w:pStyle w:val="NormalWeb"/>
                        <w:spacing w:after="0"/>
                        <w:jc w:val="center"/>
                      </w:pPr>
                      <w:proofErr w:type="gramStart"/>
                      <w:r>
                        <w:rPr>
                          <w:rFonts w:asciiTheme="minorHAnsi" w:hAnsi="Lato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lang w:val="en-NZ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right</w:t>
                      </w:r>
                      <w:proofErr w:type="gramEnd"/>
                      <w:r>
                        <w:rPr>
                          <w:rFonts w:asciiTheme="minorHAnsi" w:hAnsi="Lato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lang w:val="en-NZ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click to replace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6106160</wp:posOffset>
            </wp:positionH>
            <wp:positionV relativeFrom="paragraph">
              <wp:posOffset>2653839</wp:posOffset>
            </wp:positionV>
            <wp:extent cx="3465661" cy="2308996"/>
            <wp:effectExtent l="171450" t="152400" r="154305" b="167640"/>
            <wp:wrapNone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61" cy="23089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F25A6C" w:rsidRPr="00F25A6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0B0C1D" wp14:editId="3BDCA168">
                <wp:simplePos x="0" y="0"/>
                <wp:positionH relativeFrom="column">
                  <wp:posOffset>6239510</wp:posOffset>
                </wp:positionH>
                <wp:positionV relativeFrom="paragraph">
                  <wp:posOffset>2992755</wp:posOffset>
                </wp:positionV>
                <wp:extent cx="3264164" cy="1569660"/>
                <wp:effectExtent l="0" t="0" r="0" b="0"/>
                <wp:wrapNone/>
                <wp:docPr id="2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164" cy="1569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25A6C" w:rsidRDefault="00F25A6C" w:rsidP="00F25A6C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en-NZ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SAMPLE IMAGE</w:t>
                            </w:r>
                          </w:p>
                          <w:p w:rsidR="00F25A6C" w:rsidRDefault="00F25A6C" w:rsidP="00F25A6C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lang w:val="en-NZ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right click to replace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0C1D" id="_x0000_s1034" type="#_x0000_t202" style="position:absolute;margin-left:491.3pt;margin-top:235.65pt;width:257pt;height:12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" filled="f" stroked="f">
                <v:textbox style="mso-fit-shape-to-text:t">
                  <w:txbxContent>
                    <w:p w:rsidR="00F25A6C" w:rsidRDefault="00F25A6C" w:rsidP="00F25A6C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Theme="minorHAnsi" w:hAnsi="Lato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lang w:val="en-NZ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SAMPLE IMAGE</w:t>
                      </w:r>
                    </w:p>
                    <w:p w:rsidR="00F25A6C" w:rsidRDefault="00F25A6C" w:rsidP="00F25A6C">
                      <w:pPr>
                        <w:pStyle w:val="NormalWeb"/>
                        <w:spacing w:after="0"/>
                        <w:jc w:val="center"/>
                      </w:pPr>
                      <w:proofErr w:type="gramStart"/>
                      <w:r>
                        <w:rPr>
                          <w:rFonts w:asciiTheme="minorHAnsi" w:hAnsi="Lato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lang w:val="en-NZ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right</w:t>
                      </w:r>
                      <w:proofErr w:type="gramEnd"/>
                      <w:r>
                        <w:rPr>
                          <w:rFonts w:asciiTheme="minorHAnsi" w:hAnsi="Lato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lang w:val="en-NZ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click to replace</w:t>
                      </w:r>
                    </w:p>
                  </w:txbxContent>
                </v:textbox>
              </v:shape>
            </w:pict>
          </mc:Fallback>
        </mc:AlternateContent>
      </w:r>
      <w:r w:rsidR="007F5B46">
        <w:br w:type="page"/>
      </w:r>
    </w:p>
    <w:p w:rsidR="00F25A6C" w:rsidRPr="00EE2D92" w:rsidRDefault="00F20A6D" w:rsidP="00EE2D92">
      <w:pPr>
        <w:pStyle w:val="Title"/>
        <w:rPr>
          <w:rStyle w:val="TitleChar"/>
        </w:rPr>
      </w:pPr>
      <w:r>
        <w:rPr>
          <w:rStyle w:val="TitleChar"/>
          <w:rFonts w:eastAsiaTheme="majorEastAsia"/>
        </w:rPr>
        <w:lastRenderedPageBreak/>
        <w:t>Our family life</w:t>
      </w:r>
    </w:p>
    <w:p w:rsidR="00C6599A" w:rsidRDefault="00C6599A" w:rsidP="00964B22">
      <w:r w:rsidRPr="00C6599A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5305287" wp14:editId="69DAF0DD">
                <wp:simplePos x="0" y="0"/>
                <wp:positionH relativeFrom="column">
                  <wp:posOffset>5143500</wp:posOffset>
                </wp:positionH>
                <wp:positionV relativeFrom="paragraph">
                  <wp:posOffset>254635</wp:posOffset>
                </wp:positionV>
                <wp:extent cx="4581525" cy="4867275"/>
                <wp:effectExtent l="0" t="0" r="28575" b="28575"/>
                <wp:wrapNone/>
                <wp:docPr id="1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486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99A" w:rsidRPr="00C6599A" w:rsidRDefault="00C6599A" w:rsidP="00C6599A">
                            <w:pPr>
                              <w:rPr>
                                <w:rStyle w:val="TitleChar"/>
                                <w:rFonts w:eastAsia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TitleChar"/>
                                <w:rFonts w:eastAsia="Calibri"/>
                                <w:sz w:val="40"/>
                                <w:szCs w:val="40"/>
                              </w:rPr>
                              <w:t>HOW WE DO THINGS</w:t>
                            </w:r>
                          </w:p>
                          <w:p w:rsidR="00C6599A" w:rsidRPr="00C6599A" w:rsidRDefault="00C6599A" w:rsidP="00C6599A">
                            <w:pPr>
                              <w:spacing w:before="240" w:after="40" w:line="216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C6599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 xml:space="preserve">For teens, include curfews, </w:t>
                            </w:r>
                            <w:r w:rsidR="00A64E3B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>and</w:t>
                            </w:r>
                            <w:r w:rsidRPr="00C6599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 xml:space="preserve"> household expectations.</w:t>
                            </w:r>
                          </w:p>
                          <w:p w:rsidR="00C6599A" w:rsidRPr="00C6599A" w:rsidRDefault="00F20A6D" w:rsidP="00C6599A">
                            <w:pPr>
                              <w:spacing w:before="240" w:after="40" w:line="216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C6599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>E.g.</w:t>
                            </w:r>
                            <w:r w:rsidR="00C6599A" w:rsidRPr="00C6599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 xml:space="preserve"> we get our chores finished before any screen time is allowed.</w:t>
                            </w:r>
                          </w:p>
                          <w:p w:rsidR="00C6599A" w:rsidRPr="00C6599A" w:rsidRDefault="00C6599A" w:rsidP="00C6599A">
                            <w:pPr>
                              <w:spacing w:before="240" w:after="40" w:line="216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C6599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 xml:space="preserve">In my/our home we like children/young people to ….. e.g. tell us/me if they are worried about something; always let us know where they are going </w:t>
                            </w:r>
                            <w:r w:rsidR="00F20A6D" w:rsidRPr="00C6599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>etc.</w:t>
                            </w:r>
                            <w:r w:rsidRPr="00C6599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>)</w:t>
                            </w:r>
                          </w:p>
                          <w:p w:rsidR="00C6599A" w:rsidRDefault="00C6599A" w:rsidP="00C659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05287" id="_x0000_s1035" type="#_x0000_t202" style="position:absolute;margin-left:405pt;margin-top:20.05pt;width:360.75pt;height:383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">
                <v:textbox>
                  <w:txbxContent>
                    <w:p w:rsidR="00C6599A" w:rsidRPr="00C6599A" w:rsidRDefault="00C6599A" w:rsidP="00C6599A">
                      <w:pPr>
                        <w:rPr>
                          <w:rStyle w:val="TitleChar"/>
                          <w:rFonts w:eastAsia="Calibri"/>
                          <w:sz w:val="40"/>
                          <w:szCs w:val="40"/>
                        </w:rPr>
                      </w:pPr>
                      <w:r>
                        <w:rPr>
                          <w:rStyle w:val="TitleChar"/>
                          <w:rFonts w:eastAsia="Calibri"/>
                          <w:sz w:val="40"/>
                          <w:szCs w:val="40"/>
                        </w:rPr>
                        <w:t>HOW WE DO THINGS</w:t>
                      </w:r>
                    </w:p>
                    <w:p w:rsidR="00C6599A" w:rsidRPr="00C6599A" w:rsidRDefault="00C6599A" w:rsidP="00C6599A">
                      <w:pPr>
                        <w:spacing w:before="240" w:after="40" w:line="216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AU"/>
                        </w:rPr>
                      </w:pPr>
                      <w:r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 xml:space="preserve">For teens, include curfews, </w:t>
                      </w:r>
                      <w:r w:rsidR="00A64E3B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>and</w:t>
                      </w:r>
                      <w:r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 xml:space="preserve"> household expectations.</w:t>
                      </w:r>
                    </w:p>
                    <w:p w:rsidR="00C6599A" w:rsidRPr="00C6599A" w:rsidRDefault="00F20A6D" w:rsidP="00C6599A">
                      <w:pPr>
                        <w:spacing w:before="240" w:after="40" w:line="216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AU"/>
                        </w:rPr>
                      </w:pPr>
                      <w:r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>E.g.</w:t>
                      </w:r>
                      <w:r w:rsidR="00C6599A"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 xml:space="preserve"> we get our chores finished before any screen time is allowed.</w:t>
                      </w:r>
                    </w:p>
                    <w:p w:rsidR="00C6599A" w:rsidRPr="00C6599A" w:rsidRDefault="00C6599A" w:rsidP="00C6599A">
                      <w:pPr>
                        <w:spacing w:before="240" w:after="40" w:line="216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AU"/>
                        </w:rPr>
                      </w:pPr>
                      <w:r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 xml:space="preserve">In my/our home we like children/young people to ….. </w:t>
                      </w:r>
                      <w:proofErr w:type="gramStart"/>
                      <w:r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>e.g</w:t>
                      </w:r>
                      <w:proofErr w:type="gramEnd"/>
                      <w:r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 xml:space="preserve">. tell us/me if they are worried about something; always let us know where they are going </w:t>
                      </w:r>
                      <w:r w:rsidR="00F20A6D"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>etc.</w:t>
                      </w:r>
                      <w:r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>)</w:t>
                      </w:r>
                    </w:p>
                    <w:p w:rsidR="00C6599A" w:rsidRDefault="00C6599A" w:rsidP="00C6599A"/>
                  </w:txbxContent>
                </v:textbox>
              </v:shape>
            </w:pict>
          </mc:Fallback>
        </mc:AlternateContent>
      </w:r>
      <w:r w:rsidRPr="00F25A6C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7C9FEDD" wp14:editId="2B4335F5">
                <wp:simplePos x="0" y="0"/>
                <wp:positionH relativeFrom="column">
                  <wp:posOffset>219710</wp:posOffset>
                </wp:positionH>
                <wp:positionV relativeFrom="paragraph">
                  <wp:posOffset>259080</wp:posOffset>
                </wp:positionV>
                <wp:extent cx="4581525" cy="4867275"/>
                <wp:effectExtent l="0" t="0" r="28575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486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A6C" w:rsidRPr="00C6599A" w:rsidRDefault="00C6599A" w:rsidP="00F25A6C">
                            <w:pPr>
                              <w:rPr>
                                <w:rStyle w:val="TitleChar"/>
                                <w:rFonts w:eastAsia="Calibri"/>
                                <w:sz w:val="40"/>
                                <w:szCs w:val="40"/>
                              </w:rPr>
                            </w:pPr>
                            <w:r w:rsidRPr="00C6599A">
                              <w:rPr>
                                <w:rStyle w:val="TitleChar"/>
                                <w:rFonts w:eastAsia="Calibri"/>
                                <w:sz w:val="40"/>
                                <w:szCs w:val="40"/>
                              </w:rPr>
                              <w:t>FAMILY ACTIVITIES/ROUTINES</w:t>
                            </w:r>
                          </w:p>
                          <w:p w:rsidR="00C6599A" w:rsidRPr="00C6599A" w:rsidRDefault="00C6599A" w:rsidP="00C6599A">
                            <w:pPr>
                              <w:spacing w:before="240" w:after="40" w:line="216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C6599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 xml:space="preserve">What do you do on a typical day or </w:t>
                            </w:r>
                            <w:r w:rsidR="00F20A6D" w:rsidRPr="00C6599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>weekend?</w:t>
                            </w:r>
                          </w:p>
                          <w:p w:rsidR="00C6599A" w:rsidRPr="00C6599A" w:rsidRDefault="00C6599A" w:rsidP="00C6599A">
                            <w:pPr>
                              <w:spacing w:before="240" w:after="40" w:line="216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C6599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>What does your family do together for fun?</w:t>
                            </w:r>
                          </w:p>
                          <w:p w:rsidR="00C6599A" w:rsidRPr="00C6599A" w:rsidRDefault="00C6599A" w:rsidP="00C6599A">
                            <w:pPr>
                              <w:spacing w:before="240" w:after="40" w:line="216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C6599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 xml:space="preserve">What daily routines does your family have </w:t>
                            </w:r>
                            <w:r w:rsidR="00F20A6D" w:rsidRPr="00C6599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>e.g.</w:t>
                            </w:r>
                            <w:r w:rsidRPr="00C6599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 xml:space="preserve"> getting ready in the morning, we leave a light on in the hallway each night, mealtimes etc. </w:t>
                            </w:r>
                          </w:p>
                          <w:p w:rsidR="00C6599A" w:rsidRDefault="00C6599A" w:rsidP="00F25A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9FEDD" id="_x0000_s1036" type="#_x0000_t202" style="position:absolute;margin-left:17.3pt;margin-top:20.4pt;width:360.75pt;height:383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">
                <v:textbox>
                  <w:txbxContent>
                    <w:p w:rsidR="00F25A6C" w:rsidRPr="00C6599A" w:rsidRDefault="00C6599A" w:rsidP="00F25A6C">
                      <w:pPr>
                        <w:rPr>
                          <w:rStyle w:val="TitleChar"/>
                          <w:rFonts w:eastAsia="Calibri"/>
                          <w:sz w:val="40"/>
                          <w:szCs w:val="40"/>
                        </w:rPr>
                      </w:pPr>
                      <w:r w:rsidRPr="00C6599A">
                        <w:rPr>
                          <w:rStyle w:val="TitleChar"/>
                          <w:rFonts w:eastAsia="Calibri"/>
                          <w:sz w:val="40"/>
                          <w:szCs w:val="40"/>
                        </w:rPr>
                        <w:t>FAMILY ACTIVITIES/ROUTINES</w:t>
                      </w:r>
                    </w:p>
                    <w:p w:rsidR="00C6599A" w:rsidRPr="00C6599A" w:rsidRDefault="00C6599A" w:rsidP="00C6599A">
                      <w:pPr>
                        <w:spacing w:before="240" w:after="40" w:line="216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AU"/>
                        </w:rPr>
                      </w:pPr>
                      <w:r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 xml:space="preserve">What do you do on a typical day or </w:t>
                      </w:r>
                      <w:r w:rsidR="00F20A6D"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>weekend?</w:t>
                      </w:r>
                    </w:p>
                    <w:p w:rsidR="00C6599A" w:rsidRPr="00C6599A" w:rsidRDefault="00C6599A" w:rsidP="00C6599A">
                      <w:pPr>
                        <w:spacing w:before="240" w:after="40" w:line="216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AU"/>
                        </w:rPr>
                      </w:pPr>
                      <w:r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>What does your family do together for fun?</w:t>
                      </w:r>
                    </w:p>
                    <w:p w:rsidR="00C6599A" w:rsidRPr="00C6599A" w:rsidRDefault="00C6599A" w:rsidP="00C6599A">
                      <w:pPr>
                        <w:spacing w:before="240" w:after="40" w:line="216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AU"/>
                        </w:rPr>
                      </w:pPr>
                      <w:r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 xml:space="preserve">What daily routines does your family have </w:t>
                      </w:r>
                      <w:r w:rsidR="00F20A6D"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>e.g.</w:t>
                      </w:r>
                      <w:r w:rsidRPr="00C6599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 xml:space="preserve"> getting ready in the morning, we leave a light on in the hallway each night, mealtimes etc. </w:t>
                      </w:r>
                    </w:p>
                    <w:p w:rsidR="00C6599A" w:rsidRDefault="00C6599A" w:rsidP="00F25A6C"/>
                  </w:txbxContent>
                </v:textbox>
              </v:shape>
            </w:pict>
          </mc:Fallback>
        </mc:AlternateContent>
      </w:r>
    </w:p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Pr="00C6599A" w:rsidRDefault="00C6599A" w:rsidP="00C6599A"/>
    <w:p w:rsidR="00C6599A" w:rsidRDefault="00C6599A"/>
    <w:p w:rsidR="00C6599A" w:rsidRDefault="00C6599A" w:rsidP="00C6599A">
      <w:pPr>
        <w:jc w:val="center"/>
      </w:pPr>
    </w:p>
    <w:p w:rsidR="00EE2D92" w:rsidRPr="00EE2D92" w:rsidRDefault="007D024A" w:rsidP="00EE2D92">
      <w:pPr>
        <w:pStyle w:val="Title"/>
        <w:rPr>
          <w:rStyle w:val="TitleChar"/>
        </w:rPr>
      </w:pPr>
      <w:r w:rsidRPr="007D024A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2047739" wp14:editId="505E864B">
                <wp:simplePos x="0" y="0"/>
                <wp:positionH relativeFrom="column">
                  <wp:posOffset>635</wp:posOffset>
                </wp:positionH>
                <wp:positionV relativeFrom="paragraph">
                  <wp:posOffset>786130</wp:posOffset>
                </wp:positionV>
                <wp:extent cx="9867900" cy="1438275"/>
                <wp:effectExtent l="0" t="0" r="19050" b="28575"/>
                <wp:wrapSquare wrapText="bothSides"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24A" w:rsidRPr="007D024A" w:rsidRDefault="007D024A" w:rsidP="007D024A">
                            <w:pPr>
                              <w:spacing w:before="240" w:after="40" w:line="216" w:lineRule="auto"/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</w:pPr>
                            <w:r w:rsidRPr="007D024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>Include in this section what the family likes to do for fun, or what activities there are to do in the house or in the neighbourhood.</w:t>
                            </w:r>
                          </w:p>
                          <w:p w:rsidR="007D024A" w:rsidRPr="007D024A" w:rsidRDefault="007D024A" w:rsidP="007D024A">
                            <w:pPr>
                              <w:spacing w:before="240" w:after="40" w:line="216" w:lineRule="auto"/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</w:pPr>
                            <w:r w:rsidRPr="007D024A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>In the below boxes, include photos of the fun things mentioned, e.g. nearby park, toys, garden or any other relevant photos</w:t>
                            </w:r>
                            <w:r w:rsidR="00A64E3B">
                              <w:rPr>
                                <w:rFonts w:ascii="Berlin Sans FB" w:eastAsia="+mn-ea" w:hAnsi="Berlin Sans FB" w:cs="+mn-cs"/>
                                <w:color w:val="404040"/>
                                <w:kern w:val="24"/>
                                <w:sz w:val="40"/>
                                <w:szCs w:val="40"/>
                                <w:lang w:eastAsia="en-A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47739" id="_x0000_s1037" type="#_x0000_t202" style="position:absolute;margin-left:.05pt;margin-top:61.9pt;width:777pt;height:113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+yJwIAAFAEAAAOAAAAZHJzL2Uyb0RvYy54bWysVNuO2yAQfa/Uf0C8N3bcZDex4qy22aaq&#10;tL1Iu/0AjHGMCgwFEjv9+g44m0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">
                <v:textbox>
                  <w:txbxContent>
                    <w:p w:rsidR="007D024A" w:rsidRPr="007D024A" w:rsidRDefault="007D024A" w:rsidP="007D024A">
                      <w:pPr>
                        <w:spacing w:before="240" w:after="40" w:line="216" w:lineRule="auto"/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</w:pPr>
                      <w:r w:rsidRPr="007D024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>Include in this section what the family likes to do for fun, or what activities there are to do in the house or in the neighbourhood.</w:t>
                      </w:r>
                    </w:p>
                    <w:p w:rsidR="007D024A" w:rsidRPr="007D024A" w:rsidRDefault="007D024A" w:rsidP="007D024A">
                      <w:pPr>
                        <w:spacing w:before="240" w:after="40" w:line="216" w:lineRule="auto"/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</w:pPr>
                      <w:r w:rsidRPr="007D024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 xml:space="preserve">In the below boxes, include photos of the fun things mentioned, e.g. </w:t>
                      </w:r>
                      <w:r w:rsidRPr="007D024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 xml:space="preserve">nearby park, toys, garden or any other relevant </w:t>
                      </w:r>
                      <w:r w:rsidRPr="007D024A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>photos</w:t>
                      </w:r>
                      <w:r w:rsidR="00A64E3B">
                        <w:rPr>
                          <w:rFonts w:ascii="Berlin Sans FB" w:eastAsia="+mn-ea" w:hAnsi="Berlin Sans FB" w:cs="+mn-cs"/>
                          <w:color w:val="404040"/>
                          <w:kern w:val="24"/>
                          <w:sz w:val="40"/>
                          <w:szCs w:val="40"/>
                          <w:lang w:eastAsia="en-AU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F20A6D">
        <w:rPr>
          <w:rStyle w:val="TitleChar"/>
          <w:rFonts w:eastAsiaTheme="majorEastAsia"/>
        </w:rPr>
        <w:t>Things to do for fun</w:t>
      </w:r>
    </w:p>
    <w:p w:rsidR="007D024A" w:rsidRDefault="007D024A" w:rsidP="00C6599A">
      <w:pPr>
        <w:tabs>
          <w:tab w:val="left" w:pos="420"/>
          <w:tab w:val="center" w:pos="7625"/>
        </w:tabs>
      </w:pPr>
      <w:r>
        <w:rPr>
          <w:noProof/>
          <w:lang w:eastAsia="en-AU"/>
        </w:rPr>
        <w:drawing>
          <wp:anchor distT="0" distB="0" distL="114300" distR="114300" simplePos="0" relativeHeight="251701248" behindDoc="0" locked="0" layoutInCell="1" allowOverlap="1" wp14:anchorId="4F462D57" wp14:editId="52463C72">
            <wp:simplePos x="0" y="0"/>
            <wp:positionH relativeFrom="column">
              <wp:posOffset>5496560</wp:posOffset>
            </wp:positionH>
            <wp:positionV relativeFrom="paragraph">
              <wp:posOffset>2783205</wp:posOffset>
            </wp:positionV>
            <wp:extent cx="3353091" cy="1572904"/>
            <wp:effectExtent l="0" t="0" r="0" b="0"/>
            <wp:wrapNone/>
            <wp:docPr id="10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091" cy="157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2726055</wp:posOffset>
            </wp:positionV>
            <wp:extent cx="3353091" cy="1572904"/>
            <wp:effectExtent l="0" t="0" r="0" b="0"/>
            <wp:wrapNone/>
            <wp:docPr id="10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091" cy="157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5191760</wp:posOffset>
            </wp:positionH>
            <wp:positionV relativeFrom="paragraph">
              <wp:posOffset>2393315</wp:posOffset>
            </wp:positionV>
            <wp:extent cx="4041140" cy="2280285"/>
            <wp:effectExtent l="323850" t="323850" r="321310" b="329565"/>
            <wp:wrapNone/>
            <wp:docPr id="10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2280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2297430</wp:posOffset>
            </wp:positionV>
            <wp:extent cx="3897630" cy="2376170"/>
            <wp:effectExtent l="304800" t="323850" r="331470" b="32893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376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6599A">
        <w:tab/>
      </w:r>
    </w:p>
    <w:p w:rsidR="007D024A" w:rsidRPr="007D024A" w:rsidRDefault="007D024A" w:rsidP="007D024A"/>
    <w:p w:rsidR="007D024A" w:rsidRPr="007D024A" w:rsidRDefault="007D024A" w:rsidP="007D024A"/>
    <w:p w:rsidR="007D024A" w:rsidRPr="007D024A" w:rsidRDefault="007D024A" w:rsidP="007D024A"/>
    <w:p w:rsidR="007D024A" w:rsidRPr="007D024A" w:rsidRDefault="007D024A" w:rsidP="007D024A"/>
    <w:p w:rsidR="007D024A" w:rsidRPr="007D024A" w:rsidRDefault="007D024A" w:rsidP="007D024A"/>
    <w:p w:rsidR="007D024A" w:rsidRDefault="007D024A" w:rsidP="007D024A"/>
    <w:p w:rsidR="00F20A6D" w:rsidRDefault="00F20A6D" w:rsidP="007D024A"/>
    <w:p w:rsidR="00F20A6D" w:rsidRDefault="00F20A6D" w:rsidP="007D024A"/>
    <w:p w:rsidR="00F20A6D" w:rsidRDefault="00F20A6D" w:rsidP="007D024A"/>
    <w:p w:rsidR="00F20A6D" w:rsidRDefault="00F20A6D" w:rsidP="007D024A"/>
    <w:p w:rsidR="00F20A6D" w:rsidRPr="007D024A" w:rsidRDefault="00F20A6D" w:rsidP="007D024A"/>
    <w:sectPr w:rsidR="00F20A6D" w:rsidRPr="007D024A" w:rsidSect="007D024A">
      <w:headerReference w:type="even" r:id="rId28"/>
      <w:headerReference w:type="default" r:id="rId29"/>
      <w:headerReference w:type="first" r:id="rId30"/>
      <w:pgSz w:w="16838" w:h="11906" w:orient="landscape" w:code="9"/>
      <w:pgMar w:top="794" w:right="794" w:bottom="794" w:left="794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ACC" w:rsidRDefault="00D81ACC">
      <w:r>
        <w:separator/>
      </w:r>
    </w:p>
  </w:endnote>
  <w:endnote w:type="continuationSeparator" w:id="0">
    <w:p w:rsidR="00D81ACC" w:rsidRDefault="00D81ACC">
      <w:r>
        <w:continuationSeparator/>
      </w:r>
    </w:p>
  </w:endnote>
  <w:endnote w:type="continuationNotice" w:id="1">
    <w:p w:rsidR="00D81ACC" w:rsidRDefault="00D81AC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 PSMT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8DA" w:rsidRDefault="008F28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8DA" w:rsidRDefault="008F28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B22" w:rsidRPr="00F538BD" w:rsidRDefault="00964B22" w:rsidP="000A385C">
    <w:pPr>
      <w:pStyle w:val="Hidden"/>
      <w:ind w:firstLine="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ACC" w:rsidRDefault="00D81ACC">
      <w:r>
        <w:separator/>
      </w:r>
    </w:p>
  </w:footnote>
  <w:footnote w:type="continuationSeparator" w:id="0">
    <w:p w:rsidR="00D81ACC" w:rsidRDefault="00D81ACC">
      <w:r>
        <w:continuationSeparator/>
      </w:r>
    </w:p>
  </w:footnote>
  <w:footnote w:type="continuationNotice" w:id="1">
    <w:p w:rsidR="00D81ACC" w:rsidRDefault="00D81AC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8DA" w:rsidRDefault="008F28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B22" w:rsidRPr="008E0345" w:rsidRDefault="00620E13" w:rsidP="001852A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allowOverlap="1" wp14:anchorId="433D21E5" wp14:editId="1B4A2FC0">
          <wp:simplePos x="0" y="0"/>
          <wp:positionH relativeFrom="column">
            <wp:posOffset>8134350</wp:posOffset>
          </wp:positionH>
          <wp:positionV relativeFrom="paragraph">
            <wp:posOffset>-324485</wp:posOffset>
          </wp:positionV>
          <wp:extent cx="1967485" cy="636104"/>
          <wp:effectExtent l="0" t="0" r="0" b="3111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7485" cy="63610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reflection stA="0" endPos="61000" dist="50800" dir="5400000" sy="-100000" algn="bl" rotWithShape="0"/>
                  </a:effectLst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373" w:rsidRDefault="00D079E5" w:rsidP="00382BE1">
    <w:pPr>
      <w:tabs>
        <w:tab w:val="right" w:pos="10318"/>
      </w:tabs>
    </w:pP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7992110</wp:posOffset>
          </wp:positionH>
          <wp:positionV relativeFrom="paragraph">
            <wp:posOffset>-339725</wp:posOffset>
          </wp:positionV>
          <wp:extent cx="1967485" cy="636104"/>
          <wp:effectExtent l="0" t="0" r="0" b="31115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7485" cy="63610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reflection stA="0" endPos="61000" dist="50800" dir="5400000" sy="-100000" algn="bl" rotWithShape="0"/>
                  </a:effectLst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476" w:rsidRDefault="00D079E5">
    <w:r>
      <w:cr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8DA" w:rsidRDefault="008F28D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8DA" w:rsidRDefault="008F28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B668C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1" w15:restartNumberingAfterBreak="0">
    <w:nsid w:val="06DC644B"/>
    <w:multiLevelType w:val="hybridMultilevel"/>
    <w:tmpl w:val="C1B60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C6DBF"/>
    <w:multiLevelType w:val="hybridMultilevel"/>
    <w:tmpl w:val="F650FF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245D0"/>
    <w:multiLevelType w:val="multilevel"/>
    <w:tmpl w:val="0C78A7AC"/>
    <w:name w:val="NTG Table Bullet List322"/>
    <w:numStyleLink w:val="Tablebulletlist"/>
  </w:abstractNum>
  <w:abstractNum w:abstractNumId="4" w15:restartNumberingAfterBreak="0">
    <w:nsid w:val="0BF725AC"/>
    <w:multiLevelType w:val="hybridMultilevel"/>
    <w:tmpl w:val="FD1CD7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95B3C"/>
    <w:multiLevelType w:val="multilevel"/>
    <w:tmpl w:val="3928FD02"/>
    <w:name w:val="NTG Table Bullet List3322222"/>
    <w:numStyleLink w:val="Bulletlist"/>
  </w:abstractNum>
  <w:abstractNum w:abstractNumId="6" w15:restartNumberingAfterBreak="0">
    <w:nsid w:val="100244A1"/>
    <w:multiLevelType w:val="multilevel"/>
    <w:tmpl w:val="0C78A7AC"/>
    <w:name w:val="NTG Table Bullet List332"/>
    <w:numStyleLink w:val="Tablebulletlist"/>
  </w:abstractNum>
  <w:abstractNum w:abstractNumId="7" w15:restartNumberingAfterBreak="0">
    <w:nsid w:val="1012237B"/>
    <w:multiLevelType w:val="multilevel"/>
    <w:tmpl w:val="0C78A7AC"/>
    <w:name w:val="NTG Table Bullet List32"/>
    <w:numStyleLink w:val="Tablebulletlist"/>
  </w:abstractNum>
  <w:abstractNum w:abstractNumId="8" w15:restartNumberingAfterBreak="0">
    <w:nsid w:val="15E93577"/>
    <w:multiLevelType w:val="multilevel"/>
    <w:tmpl w:val="4E6AC8F6"/>
    <w:name w:val="NTG Table Bullet List33222222"/>
    <w:numStyleLink w:val="Numberlist"/>
  </w:abstractNum>
  <w:abstractNum w:abstractNumId="9" w15:restartNumberingAfterBreak="0">
    <w:nsid w:val="163515A8"/>
    <w:multiLevelType w:val="hybridMultilevel"/>
    <w:tmpl w:val="0A14065E"/>
    <w:lvl w:ilvl="0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4A4348"/>
    <w:multiLevelType w:val="hybridMultilevel"/>
    <w:tmpl w:val="A8043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26C06"/>
    <w:multiLevelType w:val="multilevel"/>
    <w:tmpl w:val="3E5E177A"/>
    <w:name w:val="NTG Table Bullet List33222222222222222"/>
    <w:numStyleLink w:val="Tablenumberlist"/>
  </w:abstractNum>
  <w:abstractNum w:abstractNumId="12" w15:restartNumberingAfterBreak="0">
    <w:nsid w:val="19533A06"/>
    <w:multiLevelType w:val="multilevel"/>
    <w:tmpl w:val="3928FD02"/>
    <w:name w:val="NTG Table Bullet List3222"/>
    <w:numStyleLink w:val="Bulletlist"/>
  </w:abstractNum>
  <w:abstractNum w:abstractNumId="13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14" w15:restartNumberingAfterBreak="0">
    <w:nsid w:val="1B26429D"/>
    <w:multiLevelType w:val="multilevel"/>
    <w:tmpl w:val="3E5E177A"/>
    <w:name w:val="NTG Table Bullet List33222222222"/>
    <w:numStyleLink w:val="Tablenumberlist"/>
  </w:abstractNum>
  <w:abstractNum w:abstractNumId="15" w15:restartNumberingAfterBreak="0">
    <w:nsid w:val="1B803779"/>
    <w:multiLevelType w:val="hybridMultilevel"/>
    <w:tmpl w:val="C2D61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86276C"/>
    <w:multiLevelType w:val="multilevel"/>
    <w:tmpl w:val="3928FD02"/>
    <w:name w:val="NTG Table Bullet List32223"/>
    <w:numStyleLink w:val="Bulletlist"/>
  </w:abstractNum>
  <w:abstractNum w:abstractNumId="17" w15:restartNumberingAfterBreak="0">
    <w:nsid w:val="1BAD04AE"/>
    <w:multiLevelType w:val="hybridMultilevel"/>
    <w:tmpl w:val="69067AF0"/>
    <w:lvl w:ilvl="0" w:tplc="DC8C6D1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FCEB68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EF8557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706A85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90C30A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07EBD8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4CE22E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A62B53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5C4565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 w15:restartNumberingAfterBreak="0">
    <w:nsid w:val="1D0744AE"/>
    <w:multiLevelType w:val="multilevel"/>
    <w:tmpl w:val="3E5E177A"/>
    <w:name w:val="NTG Table Bullet List3222322"/>
    <w:numStyleLink w:val="Tablenumberlist"/>
  </w:abstractNum>
  <w:abstractNum w:abstractNumId="19" w15:restartNumberingAfterBreak="0">
    <w:nsid w:val="1EF00CF1"/>
    <w:multiLevelType w:val="hybridMultilevel"/>
    <w:tmpl w:val="037E7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182E8A"/>
    <w:multiLevelType w:val="multilevel"/>
    <w:tmpl w:val="4E6AC8F6"/>
    <w:styleLink w:val="Numberlist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21" w15:restartNumberingAfterBreak="0">
    <w:nsid w:val="272E3F76"/>
    <w:multiLevelType w:val="multilevel"/>
    <w:tmpl w:val="3E5E177A"/>
    <w:name w:val="NTG Table Bullet List3322"/>
    <w:numStyleLink w:val="Tablenumberlist"/>
  </w:abstractNum>
  <w:abstractNum w:abstractNumId="22" w15:restartNumberingAfterBreak="0">
    <w:nsid w:val="27CE4608"/>
    <w:multiLevelType w:val="multilevel"/>
    <w:tmpl w:val="3E5E177A"/>
    <w:name w:val="NTG Table Bullet List33222"/>
    <w:numStyleLink w:val="Tablenumberlist"/>
  </w:abstractNum>
  <w:abstractNum w:abstractNumId="23" w15:restartNumberingAfterBreak="0">
    <w:nsid w:val="27D83E4D"/>
    <w:multiLevelType w:val="multilevel"/>
    <w:tmpl w:val="3928FD02"/>
    <w:numStyleLink w:val="Bulletlist"/>
  </w:abstractNum>
  <w:abstractNum w:abstractNumId="24" w15:restartNumberingAfterBreak="0">
    <w:nsid w:val="2A1520E7"/>
    <w:multiLevelType w:val="multilevel"/>
    <w:tmpl w:val="4E6AC8F6"/>
    <w:numStyleLink w:val="Numberlist"/>
  </w:abstractNum>
  <w:abstractNum w:abstractNumId="25" w15:restartNumberingAfterBreak="0">
    <w:nsid w:val="2D392732"/>
    <w:multiLevelType w:val="multilevel"/>
    <w:tmpl w:val="3E5E177A"/>
    <w:name w:val="NTG Table Bullet List322232"/>
    <w:styleLink w:val="Tablenumber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26" w15:restartNumberingAfterBreak="0">
    <w:nsid w:val="2D9612F8"/>
    <w:multiLevelType w:val="hybridMultilevel"/>
    <w:tmpl w:val="1144D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693641"/>
    <w:multiLevelType w:val="multilevel"/>
    <w:tmpl w:val="3E5E177A"/>
    <w:name w:val="NTG Table Bullet List33"/>
    <w:numStyleLink w:val="Tablenumberlist"/>
  </w:abstractNum>
  <w:abstractNum w:abstractNumId="28" w15:restartNumberingAfterBreak="0">
    <w:nsid w:val="2EF077BC"/>
    <w:multiLevelType w:val="multilevel"/>
    <w:tmpl w:val="0C78A7AC"/>
    <w:name w:val="NTG Table Bullet List33222222222222222222"/>
    <w:numStyleLink w:val="Tablebulletlist"/>
  </w:abstractNum>
  <w:abstractNum w:abstractNumId="29" w15:restartNumberingAfterBreak="0">
    <w:nsid w:val="32CB5662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30" w15:restartNumberingAfterBreak="0">
    <w:nsid w:val="32DF44DA"/>
    <w:multiLevelType w:val="multilevel"/>
    <w:tmpl w:val="3E5E177A"/>
    <w:name w:val="NTG Table Bullet List3222323"/>
    <w:numStyleLink w:val="Tablenumberlist"/>
  </w:abstractNum>
  <w:abstractNum w:abstractNumId="31" w15:restartNumberingAfterBreak="0">
    <w:nsid w:val="36744DFA"/>
    <w:multiLevelType w:val="multilevel"/>
    <w:tmpl w:val="3928FD02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32" w15:restartNumberingAfterBreak="0">
    <w:nsid w:val="377C426F"/>
    <w:multiLevelType w:val="multilevel"/>
    <w:tmpl w:val="FD1CD746"/>
    <w:styleLink w:val="Numberedlist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9457ED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34" w15:restartNumberingAfterBreak="0">
    <w:nsid w:val="39390CDE"/>
    <w:multiLevelType w:val="multilevel"/>
    <w:tmpl w:val="A9129B7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35" w15:restartNumberingAfterBreak="0">
    <w:nsid w:val="3BE61945"/>
    <w:multiLevelType w:val="multilevel"/>
    <w:tmpl w:val="3928FD02"/>
    <w:name w:val="NTG Table Bullet List332222222222222222"/>
    <w:numStyleLink w:val="Bulletlist"/>
  </w:abstractNum>
  <w:abstractNum w:abstractNumId="36" w15:restartNumberingAfterBreak="0">
    <w:nsid w:val="400676E3"/>
    <w:multiLevelType w:val="multilevel"/>
    <w:tmpl w:val="FD1CD746"/>
    <w:numStyleLink w:val="Numberedlist"/>
  </w:abstractNum>
  <w:abstractNum w:abstractNumId="37" w15:restartNumberingAfterBreak="0">
    <w:nsid w:val="40A9623F"/>
    <w:multiLevelType w:val="hybridMultilevel"/>
    <w:tmpl w:val="00064D9C"/>
    <w:lvl w:ilvl="0" w:tplc="033C5BAC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C3CE477E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23D6322"/>
    <w:multiLevelType w:val="hybridMultilevel"/>
    <w:tmpl w:val="A9C45F8E"/>
    <w:lvl w:ilvl="0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4A124F1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40" w15:restartNumberingAfterBreak="0">
    <w:nsid w:val="475018E8"/>
    <w:multiLevelType w:val="hybridMultilevel"/>
    <w:tmpl w:val="63483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FD3A20"/>
    <w:multiLevelType w:val="multilevel"/>
    <w:tmpl w:val="3E5E177A"/>
    <w:name w:val="NTG Table Bullet List3322222222222"/>
    <w:numStyleLink w:val="Tablenumberlist"/>
  </w:abstractNum>
  <w:abstractNum w:abstractNumId="42" w15:restartNumberingAfterBreak="0">
    <w:nsid w:val="4BB76081"/>
    <w:multiLevelType w:val="multilevel"/>
    <w:tmpl w:val="0C78A7AC"/>
    <w:styleLink w:val="Tablebulletlist"/>
    <w:lvl w:ilvl="0">
      <w:start w:val="1"/>
      <w:numFmt w:val="bullet"/>
      <w:pStyle w:val="Tablebulletlistlevel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Tablebulletlistlevel2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Tablebulletlistlevel3"/>
      <w:lvlText w:val=""/>
      <w:lvlJc w:val="left"/>
      <w:pPr>
        <w:ind w:left="851" w:hanging="284"/>
      </w:pPr>
      <w:rPr>
        <w:rFonts w:ascii="Wingdings" w:hAnsi="Wingdings" w:hint="default"/>
        <w:color w:val="auto"/>
      </w:rPr>
    </w:lvl>
    <w:lvl w:ilvl="3">
      <w:start w:val="1"/>
      <w:numFmt w:val="bullet"/>
      <w:pStyle w:val="Tablebulletlistlevel4"/>
      <w:lvlText w:val=""/>
      <w:lvlJc w:val="left"/>
      <w:pPr>
        <w:ind w:left="1134" w:hanging="283"/>
      </w:pPr>
      <w:rPr>
        <w:rFonts w:ascii="Wingdings" w:hAnsi="Wingdings" w:hint="default"/>
        <w:color w:val="auto"/>
      </w:rPr>
    </w:lvl>
    <w:lvl w:ilvl="4">
      <w:start w:val="1"/>
      <w:numFmt w:val="bullet"/>
      <w:pStyle w:val="Tablebulletlistlevel5"/>
      <w:lvlText w:val=""/>
      <w:lvlJc w:val="left"/>
      <w:pPr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pStyle w:val="Tablebulletlistlevel6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pStyle w:val="Tablebulletlistlevel7"/>
      <w:lvlText w:val="o"/>
      <w:lvlJc w:val="left"/>
      <w:pPr>
        <w:ind w:left="1985" w:hanging="284"/>
      </w:pPr>
      <w:rPr>
        <w:rFonts w:ascii="Courier New" w:hAnsi="Courier New" w:hint="default"/>
        <w:color w:val="auto"/>
      </w:rPr>
    </w:lvl>
    <w:lvl w:ilvl="7">
      <w:start w:val="1"/>
      <w:numFmt w:val="bullet"/>
      <w:pStyle w:val="Tablebulletlistlevel8"/>
      <w:lvlText w:val=""/>
      <w:lvlJc w:val="left"/>
      <w:pPr>
        <w:ind w:left="2268" w:hanging="283"/>
      </w:pPr>
      <w:rPr>
        <w:rFonts w:ascii="Wingdings" w:hAnsi="Wingdings" w:hint="default"/>
        <w:color w:val="auto"/>
      </w:rPr>
    </w:lvl>
    <w:lvl w:ilvl="8">
      <w:start w:val="1"/>
      <w:numFmt w:val="bullet"/>
      <w:pStyle w:val="Tablebulletlistlevel9"/>
      <w:lvlText w:val=""/>
      <w:lvlJc w:val="left"/>
      <w:pPr>
        <w:ind w:left="2552" w:hanging="284"/>
      </w:pPr>
      <w:rPr>
        <w:rFonts w:ascii="Wingdings" w:hAnsi="Wingdings" w:hint="default"/>
        <w:color w:val="auto"/>
      </w:rPr>
    </w:lvl>
  </w:abstractNum>
  <w:abstractNum w:abstractNumId="43" w15:restartNumberingAfterBreak="0">
    <w:nsid w:val="4D5634AF"/>
    <w:multiLevelType w:val="multilevel"/>
    <w:tmpl w:val="2BBEA3BA"/>
    <w:name w:val="NTG Table Bullet 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44" w15:restartNumberingAfterBreak="0">
    <w:nsid w:val="5044168B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45" w15:restartNumberingAfterBreak="0">
    <w:nsid w:val="51CC4897"/>
    <w:multiLevelType w:val="hybridMultilevel"/>
    <w:tmpl w:val="100C2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CB786D"/>
    <w:multiLevelType w:val="multilevel"/>
    <w:tmpl w:val="FD1CD746"/>
    <w:numStyleLink w:val="Numberedlist"/>
  </w:abstractNum>
  <w:abstractNum w:abstractNumId="47" w15:restartNumberingAfterBreak="0">
    <w:nsid w:val="53842BC6"/>
    <w:multiLevelType w:val="multilevel"/>
    <w:tmpl w:val="0C78A7AC"/>
    <w:numStyleLink w:val="Tablebulletlist"/>
  </w:abstractNum>
  <w:abstractNum w:abstractNumId="48" w15:restartNumberingAfterBreak="0">
    <w:nsid w:val="54D23F9E"/>
    <w:multiLevelType w:val="multilevel"/>
    <w:tmpl w:val="2BBEA3BA"/>
    <w:name w:val="NTG Table Bullet List322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49" w15:restartNumberingAfterBreak="0">
    <w:nsid w:val="569B4482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50" w15:restartNumberingAfterBreak="0">
    <w:nsid w:val="56DA2CAE"/>
    <w:multiLevelType w:val="multilevel"/>
    <w:tmpl w:val="3E5E177A"/>
    <w:name w:val="NTG Table Bullet List332222222222222"/>
    <w:numStyleLink w:val="Tablenumberlist"/>
  </w:abstractNum>
  <w:abstractNum w:abstractNumId="51" w15:restartNumberingAfterBreak="0">
    <w:nsid w:val="583359D9"/>
    <w:multiLevelType w:val="multilevel"/>
    <w:tmpl w:val="3E5E177A"/>
    <w:name w:val="NTG Table Bullet List332222222"/>
    <w:numStyleLink w:val="Tablenumberlist"/>
  </w:abstractNum>
  <w:abstractNum w:abstractNumId="52" w15:restartNumberingAfterBreak="0">
    <w:nsid w:val="58405D33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53" w15:restartNumberingAfterBreak="0">
    <w:nsid w:val="58DC34FF"/>
    <w:multiLevelType w:val="hybridMultilevel"/>
    <w:tmpl w:val="D67C0B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8E21323"/>
    <w:multiLevelType w:val="multilevel"/>
    <w:tmpl w:val="4E6AC8F6"/>
    <w:numStyleLink w:val="Numberlist"/>
  </w:abstractNum>
  <w:abstractNum w:abstractNumId="55" w15:restartNumberingAfterBreak="0">
    <w:nsid w:val="58F5768C"/>
    <w:multiLevelType w:val="hybridMultilevel"/>
    <w:tmpl w:val="75D29F2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B9A5FFE"/>
    <w:multiLevelType w:val="multilevel"/>
    <w:tmpl w:val="0C78A7AC"/>
    <w:name w:val="NTG Table Bullet List33222222222222"/>
    <w:numStyleLink w:val="Tablebulletlist"/>
  </w:abstractNum>
  <w:abstractNum w:abstractNumId="57" w15:restartNumberingAfterBreak="0">
    <w:nsid w:val="5D444259"/>
    <w:multiLevelType w:val="multilevel"/>
    <w:tmpl w:val="0C78A7AC"/>
    <w:name w:val="NTG Table Bullet List332222"/>
    <w:numStyleLink w:val="Tablebulletlist"/>
  </w:abstractNum>
  <w:abstractNum w:abstractNumId="58" w15:restartNumberingAfterBreak="0">
    <w:nsid w:val="623009DC"/>
    <w:multiLevelType w:val="hybridMultilevel"/>
    <w:tmpl w:val="D2603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3D82713"/>
    <w:multiLevelType w:val="hybridMultilevel"/>
    <w:tmpl w:val="7FBA72B6"/>
    <w:lvl w:ilvl="0" w:tplc="2356F26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6D40B94">
      <w:start w:val="27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48FD9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540B9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9EC1AE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BE41C7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22A852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96A35E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7F452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0" w15:restartNumberingAfterBreak="0">
    <w:nsid w:val="642B0A38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61" w15:restartNumberingAfterBreak="0">
    <w:nsid w:val="65757574"/>
    <w:multiLevelType w:val="hybridMultilevel"/>
    <w:tmpl w:val="5A70F6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A52BB0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63" w15:restartNumberingAfterBreak="0">
    <w:nsid w:val="69262556"/>
    <w:multiLevelType w:val="multilevel"/>
    <w:tmpl w:val="3E5E177A"/>
    <w:name w:val="NTG Table Bullet List3322222222222222"/>
    <w:numStyleLink w:val="Tablenumberlist"/>
  </w:abstractNum>
  <w:abstractNum w:abstractNumId="64" w15:restartNumberingAfterBreak="0">
    <w:nsid w:val="7453664D"/>
    <w:multiLevelType w:val="multilevel"/>
    <w:tmpl w:val="0C78A7AC"/>
    <w:name w:val="NTG Table Bullet List3322222222222222222"/>
    <w:numStyleLink w:val="Tablebulletlist"/>
  </w:abstractNum>
  <w:abstractNum w:abstractNumId="65" w15:restartNumberingAfterBreak="0">
    <w:nsid w:val="76141D1E"/>
    <w:multiLevelType w:val="multilevel"/>
    <w:tmpl w:val="0C78A7AC"/>
    <w:name w:val="NTG Table Bullet List332222222222"/>
    <w:numStyleLink w:val="Tablebulletlist"/>
  </w:abstractNum>
  <w:abstractNum w:abstractNumId="66" w15:restartNumberingAfterBreak="0">
    <w:nsid w:val="765A32D4"/>
    <w:multiLevelType w:val="multilevel"/>
    <w:tmpl w:val="4E6AC8F6"/>
    <w:numStyleLink w:val="Numberlist"/>
  </w:abstractNum>
  <w:abstractNum w:abstractNumId="67" w15:restartNumberingAfterBreak="0">
    <w:nsid w:val="770379B5"/>
    <w:multiLevelType w:val="hybridMultilevel"/>
    <w:tmpl w:val="E43EB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87E50AE"/>
    <w:multiLevelType w:val="hybridMultilevel"/>
    <w:tmpl w:val="C5722C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9CC6470"/>
    <w:multiLevelType w:val="multilevel"/>
    <w:tmpl w:val="7E18BD20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70" w15:restartNumberingAfterBreak="0">
    <w:nsid w:val="7BE85841"/>
    <w:multiLevelType w:val="hybridMultilevel"/>
    <w:tmpl w:val="00FC1E28"/>
    <w:lvl w:ilvl="0" w:tplc="FA0EAAF8">
      <w:numFmt w:val="bullet"/>
      <w:lvlText w:val="-"/>
      <w:lvlJc w:val="left"/>
      <w:pPr>
        <w:ind w:left="720" w:hanging="360"/>
      </w:pPr>
      <w:rPr>
        <w:rFonts w:ascii="Lato" w:eastAsia="Times New Roman" w:hAnsi="Lato" w:cs="Arial" w:hint="default"/>
        <w:color w:val="8080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D265C7C"/>
    <w:multiLevelType w:val="hybridMultilevel"/>
    <w:tmpl w:val="868AC0E6"/>
    <w:lvl w:ilvl="0" w:tplc="D000451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0786178">
      <w:start w:val="25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841D0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9503CD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75EDA7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FC8186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944C8E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B38CA3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3BA617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2" w15:restartNumberingAfterBreak="0">
    <w:nsid w:val="7EB377EB"/>
    <w:multiLevelType w:val="multilevel"/>
    <w:tmpl w:val="2BBEA3BA"/>
    <w:name w:val="NTG Table Bullet 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num w:numId="1">
    <w:abstractNumId w:val="31"/>
  </w:num>
  <w:num w:numId="2">
    <w:abstractNumId w:val="20"/>
  </w:num>
  <w:num w:numId="3">
    <w:abstractNumId w:val="69"/>
  </w:num>
  <w:num w:numId="4">
    <w:abstractNumId w:val="42"/>
  </w:num>
  <w:num w:numId="5">
    <w:abstractNumId w:val="25"/>
  </w:num>
  <w:num w:numId="6">
    <w:abstractNumId w:val="13"/>
  </w:num>
  <w:num w:numId="7">
    <w:abstractNumId w:val="47"/>
  </w:num>
  <w:num w:numId="8">
    <w:abstractNumId w:val="23"/>
  </w:num>
  <w:num w:numId="9">
    <w:abstractNumId w:val="54"/>
  </w:num>
  <w:num w:numId="10">
    <w:abstractNumId w:val="19"/>
  </w:num>
  <w:num w:numId="11">
    <w:abstractNumId w:val="61"/>
  </w:num>
  <w:num w:numId="12">
    <w:abstractNumId w:val="15"/>
  </w:num>
  <w:num w:numId="13">
    <w:abstractNumId w:val="1"/>
  </w:num>
  <w:num w:numId="14">
    <w:abstractNumId w:val="58"/>
  </w:num>
  <w:num w:numId="15">
    <w:abstractNumId w:val="24"/>
  </w:num>
  <w:num w:numId="16">
    <w:abstractNumId w:val="60"/>
  </w:num>
  <w:num w:numId="17">
    <w:abstractNumId w:val="66"/>
  </w:num>
  <w:num w:numId="18">
    <w:abstractNumId w:val="53"/>
  </w:num>
  <w:num w:numId="19">
    <w:abstractNumId w:val="45"/>
  </w:num>
  <w:num w:numId="20">
    <w:abstractNumId w:val="49"/>
  </w:num>
  <w:num w:numId="21">
    <w:abstractNumId w:val="37"/>
  </w:num>
  <w:num w:numId="22">
    <w:abstractNumId w:val="52"/>
  </w:num>
  <w:num w:numId="23">
    <w:abstractNumId w:val="44"/>
  </w:num>
  <w:num w:numId="24">
    <w:abstractNumId w:val="39"/>
  </w:num>
  <w:num w:numId="25">
    <w:abstractNumId w:val="34"/>
  </w:num>
  <w:num w:numId="26">
    <w:abstractNumId w:val="10"/>
  </w:num>
  <w:num w:numId="27">
    <w:abstractNumId w:val="67"/>
  </w:num>
  <w:num w:numId="28">
    <w:abstractNumId w:val="33"/>
  </w:num>
  <w:num w:numId="29">
    <w:abstractNumId w:val="26"/>
  </w:num>
  <w:num w:numId="30">
    <w:abstractNumId w:val="0"/>
  </w:num>
  <w:num w:numId="31">
    <w:abstractNumId w:val="38"/>
  </w:num>
  <w:num w:numId="32">
    <w:abstractNumId w:val="9"/>
  </w:num>
  <w:num w:numId="33">
    <w:abstractNumId w:val="62"/>
  </w:num>
  <w:num w:numId="34">
    <w:abstractNumId w:val="29"/>
  </w:num>
  <w:num w:numId="35">
    <w:abstractNumId w:val="68"/>
  </w:num>
  <w:num w:numId="36">
    <w:abstractNumId w:val="55"/>
  </w:num>
  <w:num w:numId="37">
    <w:abstractNumId w:val="4"/>
  </w:num>
  <w:num w:numId="38">
    <w:abstractNumId w:val="32"/>
  </w:num>
  <w:num w:numId="39">
    <w:abstractNumId w:val="46"/>
  </w:num>
  <w:num w:numId="40">
    <w:abstractNumId w:val="36"/>
  </w:num>
  <w:num w:numId="41">
    <w:abstractNumId w:val="2"/>
  </w:num>
  <w:num w:numId="42">
    <w:abstractNumId w:val="59"/>
  </w:num>
  <w:num w:numId="43">
    <w:abstractNumId w:val="70"/>
  </w:num>
  <w:num w:numId="44">
    <w:abstractNumId w:val="17"/>
  </w:num>
  <w:num w:numId="45">
    <w:abstractNumId w:val="71"/>
  </w:num>
  <w:num w:numId="46">
    <w:abstractNumId w:val="4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284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B46"/>
    <w:rsid w:val="00001DDF"/>
    <w:rsid w:val="0000322D"/>
    <w:rsid w:val="00007670"/>
    <w:rsid w:val="00010036"/>
    <w:rsid w:val="00010665"/>
    <w:rsid w:val="0002393A"/>
    <w:rsid w:val="00027DB8"/>
    <w:rsid w:val="000307A7"/>
    <w:rsid w:val="00031A96"/>
    <w:rsid w:val="00040BF3"/>
    <w:rsid w:val="0004577F"/>
    <w:rsid w:val="00046C59"/>
    <w:rsid w:val="00051362"/>
    <w:rsid w:val="00051F45"/>
    <w:rsid w:val="00052953"/>
    <w:rsid w:val="0005341A"/>
    <w:rsid w:val="00056DEF"/>
    <w:rsid w:val="000720BE"/>
    <w:rsid w:val="0007259C"/>
    <w:rsid w:val="00074573"/>
    <w:rsid w:val="00080202"/>
    <w:rsid w:val="00080DCD"/>
    <w:rsid w:val="00080E22"/>
    <w:rsid w:val="00082573"/>
    <w:rsid w:val="000840A3"/>
    <w:rsid w:val="00085062"/>
    <w:rsid w:val="00086A5F"/>
    <w:rsid w:val="000911EF"/>
    <w:rsid w:val="000962C5"/>
    <w:rsid w:val="000A04AF"/>
    <w:rsid w:val="000A385C"/>
    <w:rsid w:val="000A4317"/>
    <w:rsid w:val="000A559C"/>
    <w:rsid w:val="000B2CA1"/>
    <w:rsid w:val="000D1F29"/>
    <w:rsid w:val="000D633D"/>
    <w:rsid w:val="000E0962"/>
    <w:rsid w:val="000E342B"/>
    <w:rsid w:val="000E38FB"/>
    <w:rsid w:val="000E5DD2"/>
    <w:rsid w:val="000F2958"/>
    <w:rsid w:val="000F4805"/>
    <w:rsid w:val="00104E7F"/>
    <w:rsid w:val="001117D8"/>
    <w:rsid w:val="001137EC"/>
    <w:rsid w:val="001152F5"/>
    <w:rsid w:val="00117743"/>
    <w:rsid w:val="00117F5B"/>
    <w:rsid w:val="00132658"/>
    <w:rsid w:val="00135FDC"/>
    <w:rsid w:val="00147DED"/>
    <w:rsid w:val="00150DC0"/>
    <w:rsid w:val="00156CD4"/>
    <w:rsid w:val="00161CC6"/>
    <w:rsid w:val="00164A3E"/>
    <w:rsid w:val="00166FF6"/>
    <w:rsid w:val="00172C77"/>
    <w:rsid w:val="00176123"/>
    <w:rsid w:val="00181620"/>
    <w:rsid w:val="001852AF"/>
    <w:rsid w:val="001957AD"/>
    <w:rsid w:val="001A21F0"/>
    <w:rsid w:val="001A2B7F"/>
    <w:rsid w:val="001A3AFD"/>
    <w:rsid w:val="001A496C"/>
    <w:rsid w:val="001A6304"/>
    <w:rsid w:val="001B2B6C"/>
    <w:rsid w:val="001B49AD"/>
    <w:rsid w:val="001D01C4"/>
    <w:rsid w:val="001D52B0"/>
    <w:rsid w:val="001D5A18"/>
    <w:rsid w:val="001D7CA4"/>
    <w:rsid w:val="001E057F"/>
    <w:rsid w:val="001E14EB"/>
    <w:rsid w:val="001E1982"/>
    <w:rsid w:val="001F2879"/>
    <w:rsid w:val="001F59E6"/>
    <w:rsid w:val="001F5C6E"/>
    <w:rsid w:val="00202014"/>
    <w:rsid w:val="00206936"/>
    <w:rsid w:val="00206C6F"/>
    <w:rsid w:val="00206FBD"/>
    <w:rsid w:val="00207746"/>
    <w:rsid w:val="00221220"/>
    <w:rsid w:val="00230031"/>
    <w:rsid w:val="00235C01"/>
    <w:rsid w:val="00236878"/>
    <w:rsid w:val="00247343"/>
    <w:rsid w:val="00265C56"/>
    <w:rsid w:val="002716CD"/>
    <w:rsid w:val="00274D4B"/>
    <w:rsid w:val="002806F5"/>
    <w:rsid w:val="00281577"/>
    <w:rsid w:val="002926BC"/>
    <w:rsid w:val="00293A72"/>
    <w:rsid w:val="002A0160"/>
    <w:rsid w:val="002A30C3"/>
    <w:rsid w:val="002A6F6A"/>
    <w:rsid w:val="002A7712"/>
    <w:rsid w:val="002B38F7"/>
    <w:rsid w:val="002B5591"/>
    <w:rsid w:val="002B6AA4"/>
    <w:rsid w:val="002C1FE9"/>
    <w:rsid w:val="002D133B"/>
    <w:rsid w:val="002D3A57"/>
    <w:rsid w:val="002D7D05"/>
    <w:rsid w:val="002E20C8"/>
    <w:rsid w:val="002E4290"/>
    <w:rsid w:val="002E5B94"/>
    <w:rsid w:val="002E66A6"/>
    <w:rsid w:val="002F0DB1"/>
    <w:rsid w:val="002F2885"/>
    <w:rsid w:val="002F32D0"/>
    <w:rsid w:val="002F3CF1"/>
    <w:rsid w:val="002F45A1"/>
    <w:rsid w:val="003037F9"/>
    <w:rsid w:val="0030583E"/>
    <w:rsid w:val="00307FE1"/>
    <w:rsid w:val="003164BA"/>
    <w:rsid w:val="003223FE"/>
    <w:rsid w:val="003258E6"/>
    <w:rsid w:val="00342283"/>
    <w:rsid w:val="00343A87"/>
    <w:rsid w:val="00344A36"/>
    <w:rsid w:val="003456F4"/>
    <w:rsid w:val="003477B6"/>
    <w:rsid w:val="00347FB6"/>
    <w:rsid w:val="003504FD"/>
    <w:rsid w:val="00350881"/>
    <w:rsid w:val="00357D55"/>
    <w:rsid w:val="00363513"/>
    <w:rsid w:val="003657E5"/>
    <w:rsid w:val="0036589C"/>
    <w:rsid w:val="00371312"/>
    <w:rsid w:val="00371DC7"/>
    <w:rsid w:val="003765C6"/>
    <w:rsid w:val="00376BF0"/>
    <w:rsid w:val="00377B21"/>
    <w:rsid w:val="003812ED"/>
    <w:rsid w:val="00382BE1"/>
    <w:rsid w:val="00390CE3"/>
    <w:rsid w:val="00394876"/>
    <w:rsid w:val="00394AAF"/>
    <w:rsid w:val="00394CE5"/>
    <w:rsid w:val="003A6341"/>
    <w:rsid w:val="003B173F"/>
    <w:rsid w:val="003B67FD"/>
    <w:rsid w:val="003B6A61"/>
    <w:rsid w:val="003D42C0"/>
    <w:rsid w:val="003D5B29"/>
    <w:rsid w:val="003D6476"/>
    <w:rsid w:val="003D7818"/>
    <w:rsid w:val="003E2445"/>
    <w:rsid w:val="003E3BB2"/>
    <w:rsid w:val="003F5B58"/>
    <w:rsid w:val="0040222A"/>
    <w:rsid w:val="004047BC"/>
    <w:rsid w:val="00406497"/>
    <w:rsid w:val="004100F7"/>
    <w:rsid w:val="00414CB3"/>
    <w:rsid w:val="0041563D"/>
    <w:rsid w:val="00420CF5"/>
    <w:rsid w:val="00422874"/>
    <w:rsid w:val="00426E25"/>
    <w:rsid w:val="00427D9C"/>
    <w:rsid w:val="00427E7E"/>
    <w:rsid w:val="004433AE"/>
    <w:rsid w:val="00443B6E"/>
    <w:rsid w:val="004521CB"/>
    <w:rsid w:val="0045420A"/>
    <w:rsid w:val="004554D4"/>
    <w:rsid w:val="00461744"/>
    <w:rsid w:val="00466185"/>
    <w:rsid w:val="004668A7"/>
    <w:rsid w:val="00466D96"/>
    <w:rsid w:val="00467747"/>
    <w:rsid w:val="00473C98"/>
    <w:rsid w:val="00474965"/>
    <w:rsid w:val="00482DF8"/>
    <w:rsid w:val="004864DE"/>
    <w:rsid w:val="00494BE5"/>
    <w:rsid w:val="004A0EBA"/>
    <w:rsid w:val="004A2538"/>
    <w:rsid w:val="004B0C15"/>
    <w:rsid w:val="004B35EA"/>
    <w:rsid w:val="004B3704"/>
    <w:rsid w:val="004B69E4"/>
    <w:rsid w:val="004B7373"/>
    <w:rsid w:val="004C2BF4"/>
    <w:rsid w:val="004C6C39"/>
    <w:rsid w:val="004D075F"/>
    <w:rsid w:val="004D1B76"/>
    <w:rsid w:val="004D344E"/>
    <w:rsid w:val="004E019E"/>
    <w:rsid w:val="004E06EC"/>
    <w:rsid w:val="004E2CB7"/>
    <w:rsid w:val="004F016A"/>
    <w:rsid w:val="004F2206"/>
    <w:rsid w:val="00500F94"/>
    <w:rsid w:val="00502FB3"/>
    <w:rsid w:val="00503DE9"/>
    <w:rsid w:val="0050530C"/>
    <w:rsid w:val="00505DEA"/>
    <w:rsid w:val="00507782"/>
    <w:rsid w:val="00512A04"/>
    <w:rsid w:val="005249F5"/>
    <w:rsid w:val="005260F7"/>
    <w:rsid w:val="00543BD1"/>
    <w:rsid w:val="0054507C"/>
    <w:rsid w:val="00546D7E"/>
    <w:rsid w:val="00556113"/>
    <w:rsid w:val="00564C12"/>
    <w:rsid w:val="005654B8"/>
    <w:rsid w:val="0057377F"/>
    <w:rsid w:val="005762CC"/>
    <w:rsid w:val="00582D3D"/>
    <w:rsid w:val="00595386"/>
    <w:rsid w:val="005A3621"/>
    <w:rsid w:val="005A4AC0"/>
    <w:rsid w:val="005A5FDF"/>
    <w:rsid w:val="005B0FB7"/>
    <w:rsid w:val="005B122A"/>
    <w:rsid w:val="005B5AC2"/>
    <w:rsid w:val="005C2833"/>
    <w:rsid w:val="005D3964"/>
    <w:rsid w:val="005E144D"/>
    <w:rsid w:val="005E1500"/>
    <w:rsid w:val="005E3A43"/>
    <w:rsid w:val="005E51A4"/>
    <w:rsid w:val="005F77C7"/>
    <w:rsid w:val="0060030B"/>
    <w:rsid w:val="006145BB"/>
    <w:rsid w:val="00620675"/>
    <w:rsid w:val="00620E13"/>
    <w:rsid w:val="00622910"/>
    <w:rsid w:val="006433C3"/>
    <w:rsid w:val="00650F5B"/>
    <w:rsid w:val="00652DC0"/>
    <w:rsid w:val="00660584"/>
    <w:rsid w:val="006670D7"/>
    <w:rsid w:val="006719EA"/>
    <w:rsid w:val="00671F13"/>
    <w:rsid w:val="0067400A"/>
    <w:rsid w:val="006747E0"/>
    <w:rsid w:val="006847AD"/>
    <w:rsid w:val="00690862"/>
    <w:rsid w:val="00690B7D"/>
    <w:rsid w:val="0069114B"/>
    <w:rsid w:val="006A756A"/>
    <w:rsid w:val="006C396A"/>
    <w:rsid w:val="006D1ADA"/>
    <w:rsid w:val="006D66F7"/>
    <w:rsid w:val="006D6723"/>
    <w:rsid w:val="006E3B5D"/>
    <w:rsid w:val="00702D61"/>
    <w:rsid w:val="00705C9D"/>
    <w:rsid w:val="00705F13"/>
    <w:rsid w:val="00714F1D"/>
    <w:rsid w:val="00715225"/>
    <w:rsid w:val="00720CC6"/>
    <w:rsid w:val="00722DDB"/>
    <w:rsid w:val="00724728"/>
    <w:rsid w:val="00724F98"/>
    <w:rsid w:val="00730B9B"/>
    <w:rsid w:val="0073182E"/>
    <w:rsid w:val="007332FF"/>
    <w:rsid w:val="0073520D"/>
    <w:rsid w:val="007372B0"/>
    <w:rsid w:val="007408F5"/>
    <w:rsid w:val="00741EAE"/>
    <w:rsid w:val="0075413F"/>
    <w:rsid w:val="00755248"/>
    <w:rsid w:val="0076190B"/>
    <w:rsid w:val="0076355D"/>
    <w:rsid w:val="00763A2D"/>
    <w:rsid w:val="007761D8"/>
    <w:rsid w:val="00777795"/>
    <w:rsid w:val="00783A57"/>
    <w:rsid w:val="00784C92"/>
    <w:rsid w:val="007859CD"/>
    <w:rsid w:val="007907E4"/>
    <w:rsid w:val="00796461"/>
    <w:rsid w:val="007A6A4F"/>
    <w:rsid w:val="007B03F5"/>
    <w:rsid w:val="007B59D3"/>
    <w:rsid w:val="007B5C09"/>
    <w:rsid w:val="007B5DA2"/>
    <w:rsid w:val="007C0966"/>
    <w:rsid w:val="007C19E7"/>
    <w:rsid w:val="007C5CFD"/>
    <w:rsid w:val="007C6D9F"/>
    <w:rsid w:val="007D024A"/>
    <w:rsid w:val="007D4893"/>
    <w:rsid w:val="007D7697"/>
    <w:rsid w:val="007E70CF"/>
    <w:rsid w:val="007E74A4"/>
    <w:rsid w:val="007F263F"/>
    <w:rsid w:val="007F3156"/>
    <w:rsid w:val="007F46EA"/>
    <w:rsid w:val="007F5579"/>
    <w:rsid w:val="007F5B46"/>
    <w:rsid w:val="008002E8"/>
    <w:rsid w:val="0080766E"/>
    <w:rsid w:val="008105BE"/>
    <w:rsid w:val="00811169"/>
    <w:rsid w:val="00815297"/>
    <w:rsid w:val="00817BA1"/>
    <w:rsid w:val="00823022"/>
    <w:rsid w:val="0082634E"/>
    <w:rsid w:val="008313C4"/>
    <w:rsid w:val="00835434"/>
    <w:rsid w:val="008358C0"/>
    <w:rsid w:val="00842838"/>
    <w:rsid w:val="00854EC1"/>
    <w:rsid w:val="0085797F"/>
    <w:rsid w:val="00860804"/>
    <w:rsid w:val="00861DC3"/>
    <w:rsid w:val="00867019"/>
    <w:rsid w:val="008735A9"/>
    <w:rsid w:val="00877D20"/>
    <w:rsid w:val="00881C48"/>
    <w:rsid w:val="00885590"/>
    <w:rsid w:val="00885B80"/>
    <w:rsid w:val="00885C30"/>
    <w:rsid w:val="00885E9B"/>
    <w:rsid w:val="00886C9D"/>
    <w:rsid w:val="00893C96"/>
    <w:rsid w:val="0089500A"/>
    <w:rsid w:val="00897C94"/>
    <w:rsid w:val="008A51A3"/>
    <w:rsid w:val="008A7C12"/>
    <w:rsid w:val="008B03CE"/>
    <w:rsid w:val="008B529E"/>
    <w:rsid w:val="008B7C3D"/>
    <w:rsid w:val="008C17FB"/>
    <w:rsid w:val="008D1B00"/>
    <w:rsid w:val="008D57B8"/>
    <w:rsid w:val="008E0345"/>
    <w:rsid w:val="008E03FC"/>
    <w:rsid w:val="008E510B"/>
    <w:rsid w:val="008F28DA"/>
    <w:rsid w:val="00902B13"/>
    <w:rsid w:val="00911941"/>
    <w:rsid w:val="009138A0"/>
    <w:rsid w:val="00925F0F"/>
    <w:rsid w:val="00930C91"/>
    <w:rsid w:val="00932F6B"/>
    <w:rsid w:val="009436FF"/>
    <w:rsid w:val="0094483E"/>
    <w:rsid w:val="009468BC"/>
    <w:rsid w:val="009616DF"/>
    <w:rsid w:val="00964B22"/>
    <w:rsid w:val="0096542F"/>
    <w:rsid w:val="00967FA7"/>
    <w:rsid w:val="00971645"/>
    <w:rsid w:val="00977919"/>
    <w:rsid w:val="00983000"/>
    <w:rsid w:val="009870FA"/>
    <w:rsid w:val="009921C3"/>
    <w:rsid w:val="0099551D"/>
    <w:rsid w:val="009A5897"/>
    <w:rsid w:val="009A5F24"/>
    <w:rsid w:val="009B0B3E"/>
    <w:rsid w:val="009B1913"/>
    <w:rsid w:val="009B6657"/>
    <w:rsid w:val="009B7C35"/>
    <w:rsid w:val="009C198E"/>
    <w:rsid w:val="009C21F1"/>
    <w:rsid w:val="009D0EB5"/>
    <w:rsid w:val="009D14F9"/>
    <w:rsid w:val="009D2B74"/>
    <w:rsid w:val="009D63FF"/>
    <w:rsid w:val="009E175D"/>
    <w:rsid w:val="009E3CC2"/>
    <w:rsid w:val="009F06BD"/>
    <w:rsid w:val="009F2A4D"/>
    <w:rsid w:val="009F3302"/>
    <w:rsid w:val="00A00828"/>
    <w:rsid w:val="00A00CA1"/>
    <w:rsid w:val="00A03290"/>
    <w:rsid w:val="00A07490"/>
    <w:rsid w:val="00A10655"/>
    <w:rsid w:val="00A1197C"/>
    <w:rsid w:val="00A12B64"/>
    <w:rsid w:val="00A22C38"/>
    <w:rsid w:val="00A25193"/>
    <w:rsid w:val="00A26E80"/>
    <w:rsid w:val="00A31AE8"/>
    <w:rsid w:val="00A3739D"/>
    <w:rsid w:val="00A37DDA"/>
    <w:rsid w:val="00A37ED8"/>
    <w:rsid w:val="00A45BF7"/>
    <w:rsid w:val="00A64E3B"/>
    <w:rsid w:val="00A71E1C"/>
    <w:rsid w:val="00A925EC"/>
    <w:rsid w:val="00A929AA"/>
    <w:rsid w:val="00A92B6B"/>
    <w:rsid w:val="00A955A9"/>
    <w:rsid w:val="00AA541E"/>
    <w:rsid w:val="00AD0DA4"/>
    <w:rsid w:val="00AD4169"/>
    <w:rsid w:val="00AE25C6"/>
    <w:rsid w:val="00AE306C"/>
    <w:rsid w:val="00AF28C1"/>
    <w:rsid w:val="00AF5F76"/>
    <w:rsid w:val="00B02EF1"/>
    <w:rsid w:val="00B07C97"/>
    <w:rsid w:val="00B07EA1"/>
    <w:rsid w:val="00B11C67"/>
    <w:rsid w:val="00B129C3"/>
    <w:rsid w:val="00B15754"/>
    <w:rsid w:val="00B15A27"/>
    <w:rsid w:val="00B2046E"/>
    <w:rsid w:val="00B20E8B"/>
    <w:rsid w:val="00B257E1"/>
    <w:rsid w:val="00B2599A"/>
    <w:rsid w:val="00B27AC4"/>
    <w:rsid w:val="00B343CC"/>
    <w:rsid w:val="00B43C75"/>
    <w:rsid w:val="00B47ABC"/>
    <w:rsid w:val="00B5084A"/>
    <w:rsid w:val="00B606A1"/>
    <w:rsid w:val="00B614F7"/>
    <w:rsid w:val="00B61B26"/>
    <w:rsid w:val="00B675B2"/>
    <w:rsid w:val="00B67E17"/>
    <w:rsid w:val="00B81261"/>
    <w:rsid w:val="00B8223E"/>
    <w:rsid w:val="00B832AE"/>
    <w:rsid w:val="00B83E5C"/>
    <w:rsid w:val="00B86678"/>
    <w:rsid w:val="00B92F9B"/>
    <w:rsid w:val="00B941B3"/>
    <w:rsid w:val="00B96513"/>
    <w:rsid w:val="00BA1D47"/>
    <w:rsid w:val="00BA66F0"/>
    <w:rsid w:val="00BB2239"/>
    <w:rsid w:val="00BB2320"/>
    <w:rsid w:val="00BB2AE7"/>
    <w:rsid w:val="00BB6464"/>
    <w:rsid w:val="00BC1BB8"/>
    <w:rsid w:val="00BD7FE1"/>
    <w:rsid w:val="00BE37CA"/>
    <w:rsid w:val="00BE6144"/>
    <w:rsid w:val="00BE635A"/>
    <w:rsid w:val="00BF17E9"/>
    <w:rsid w:val="00BF2ABB"/>
    <w:rsid w:val="00BF5099"/>
    <w:rsid w:val="00BF5345"/>
    <w:rsid w:val="00C10F10"/>
    <w:rsid w:val="00C15D4D"/>
    <w:rsid w:val="00C175DC"/>
    <w:rsid w:val="00C30171"/>
    <w:rsid w:val="00C309D8"/>
    <w:rsid w:val="00C43519"/>
    <w:rsid w:val="00C51537"/>
    <w:rsid w:val="00C52BC3"/>
    <w:rsid w:val="00C61AFA"/>
    <w:rsid w:val="00C61D64"/>
    <w:rsid w:val="00C62099"/>
    <w:rsid w:val="00C64EA3"/>
    <w:rsid w:val="00C6599A"/>
    <w:rsid w:val="00C72867"/>
    <w:rsid w:val="00C75E81"/>
    <w:rsid w:val="00C75F52"/>
    <w:rsid w:val="00C800F1"/>
    <w:rsid w:val="00C86533"/>
    <w:rsid w:val="00C86609"/>
    <w:rsid w:val="00C92B4C"/>
    <w:rsid w:val="00C954F6"/>
    <w:rsid w:val="00CA6BC5"/>
    <w:rsid w:val="00CB6A67"/>
    <w:rsid w:val="00CC61CD"/>
    <w:rsid w:val="00CD5011"/>
    <w:rsid w:val="00CE640F"/>
    <w:rsid w:val="00CE76BC"/>
    <w:rsid w:val="00CF540E"/>
    <w:rsid w:val="00D02F07"/>
    <w:rsid w:val="00D079E5"/>
    <w:rsid w:val="00D23346"/>
    <w:rsid w:val="00D27EBE"/>
    <w:rsid w:val="00D36A49"/>
    <w:rsid w:val="00D517C6"/>
    <w:rsid w:val="00D64806"/>
    <w:rsid w:val="00D71D84"/>
    <w:rsid w:val="00D72464"/>
    <w:rsid w:val="00D768EB"/>
    <w:rsid w:val="00D81ACC"/>
    <w:rsid w:val="00D82D1E"/>
    <w:rsid w:val="00D832D9"/>
    <w:rsid w:val="00D90F00"/>
    <w:rsid w:val="00D94F6B"/>
    <w:rsid w:val="00D975C0"/>
    <w:rsid w:val="00DA5285"/>
    <w:rsid w:val="00DB191D"/>
    <w:rsid w:val="00DB4F91"/>
    <w:rsid w:val="00DB5BBC"/>
    <w:rsid w:val="00DC1EF7"/>
    <w:rsid w:val="00DC1F0F"/>
    <w:rsid w:val="00DC3117"/>
    <w:rsid w:val="00DC5DD9"/>
    <w:rsid w:val="00DC6D2D"/>
    <w:rsid w:val="00DD64C2"/>
    <w:rsid w:val="00DE33B5"/>
    <w:rsid w:val="00DE5E18"/>
    <w:rsid w:val="00DE6E01"/>
    <w:rsid w:val="00DF0487"/>
    <w:rsid w:val="00DF1C5B"/>
    <w:rsid w:val="00DF5EA4"/>
    <w:rsid w:val="00E02681"/>
    <w:rsid w:val="00E02792"/>
    <w:rsid w:val="00E034D8"/>
    <w:rsid w:val="00E04CC0"/>
    <w:rsid w:val="00E15816"/>
    <w:rsid w:val="00E160D5"/>
    <w:rsid w:val="00E239FF"/>
    <w:rsid w:val="00E27D7B"/>
    <w:rsid w:val="00E30556"/>
    <w:rsid w:val="00E30981"/>
    <w:rsid w:val="00E32C7B"/>
    <w:rsid w:val="00E33136"/>
    <w:rsid w:val="00E34D7C"/>
    <w:rsid w:val="00E36C7E"/>
    <w:rsid w:val="00E3723D"/>
    <w:rsid w:val="00E44C89"/>
    <w:rsid w:val="00E470F6"/>
    <w:rsid w:val="00E61BA2"/>
    <w:rsid w:val="00E63864"/>
    <w:rsid w:val="00E6403F"/>
    <w:rsid w:val="00E64725"/>
    <w:rsid w:val="00E75449"/>
    <w:rsid w:val="00E770C4"/>
    <w:rsid w:val="00E84C5A"/>
    <w:rsid w:val="00E861DB"/>
    <w:rsid w:val="00E93406"/>
    <w:rsid w:val="00E956C5"/>
    <w:rsid w:val="00E9579A"/>
    <w:rsid w:val="00E95C39"/>
    <w:rsid w:val="00EA2C39"/>
    <w:rsid w:val="00EB0A3C"/>
    <w:rsid w:val="00EB0A96"/>
    <w:rsid w:val="00EB77F9"/>
    <w:rsid w:val="00EC5769"/>
    <w:rsid w:val="00EC7D00"/>
    <w:rsid w:val="00ED0304"/>
    <w:rsid w:val="00ED087C"/>
    <w:rsid w:val="00EE2D92"/>
    <w:rsid w:val="00EE38FA"/>
    <w:rsid w:val="00EE3E2C"/>
    <w:rsid w:val="00EE5D23"/>
    <w:rsid w:val="00EE750D"/>
    <w:rsid w:val="00EF3CA4"/>
    <w:rsid w:val="00EF5E1F"/>
    <w:rsid w:val="00EF7859"/>
    <w:rsid w:val="00F014DA"/>
    <w:rsid w:val="00F01BE6"/>
    <w:rsid w:val="00F02591"/>
    <w:rsid w:val="00F14273"/>
    <w:rsid w:val="00F20A6D"/>
    <w:rsid w:val="00F24F21"/>
    <w:rsid w:val="00F25A6C"/>
    <w:rsid w:val="00F30056"/>
    <w:rsid w:val="00F52E2E"/>
    <w:rsid w:val="00F5696E"/>
    <w:rsid w:val="00F60EFF"/>
    <w:rsid w:val="00F67D2D"/>
    <w:rsid w:val="00F860CC"/>
    <w:rsid w:val="00F90858"/>
    <w:rsid w:val="00F94398"/>
    <w:rsid w:val="00FA4629"/>
    <w:rsid w:val="00FB0845"/>
    <w:rsid w:val="00FB2B56"/>
    <w:rsid w:val="00FB4E3A"/>
    <w:rsid w:val="00FC12BF"/>
    <w:rsid w:val="00FC1A7C"/>
    <w:rsid w:val="00FC2C60"/>
    <w:rsid w:val="00FC3527"/>
    <w:rsid w:val="00FC64AB"/>
    <w:rsid w:val="00FD3E6F"/>
    <w:rsid w:val="00FD51B9"/>
    <w:rsid w:val="00FE2A39"/>
    <w:rsid w:val="00FE2EF6"/>
    <w:rsid w:val="00FE3F44"/>
    <w:rsid w:val="00FF39CF"/>
    <w:rsid w:val="00FF7159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AD1465"/>
  <w15:docId w15:val="{02454C33-1B5A-4B93-B74A-52E31968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uiPriority="2"/>
    <w:lsdException w:name="heading 6" w:uiPriority="2"/>
    <w:lsdException w:name="heading 7" w:uiPriority="2"/>
    <w:lsdException w:name="heading 8" w:uiPriority="2"/>
    <w:lsdException w:name="heading 9" w:uiPriority="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8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5449"/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2"/>
    <w:qFormat/>
    <w:rsid w:val="003477B6"/>
    <w:pPr>
      <w:numPr>
        <w:numId w:val="3"/>
      </w:numPr>
      <w:spacing w:before="240"/>
      <w:outlineLvl w:val="0"/>
    </w:pPr>
    <w:rPr>
      <w:rFonts w:asciiTheme="majorHAnsi" w:eastAsiaTheme="majorEastAsia" w:hAnsiTheme="majorHAnsi" w:cstheme="majorBidi"/>
      <w:bCs/>
      <w:color w:val="1F1F5F" w:themeColor="text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5D3964"/>
    <w:pPr>
      <w:numPr>
        <w:ilvl w:val="1"/>
        <w:numId w:val="3"/>
      </w:numPr>
      <w:spacing w:before="240"/>
      <w:outlineLvl w:val="1"/>
    </w:pPr>
    <w:rPr>
      <w:rFonts w:asciiTheme="majorHAnsi" w:eastAsiaTheme="majorEastAsia" w:hAnsiTheme="majorHAnsi" w:cstheme="majorBidi"/>
      <w:bCs/>
      <w:iCs/>
      <w:color w:val="454347"/>
      <w:sz w:val="32"/>
      <w:szCs w:val="32"/>
      <w:lang w:eastAsia="en-AU"/>
    </w:rPr>
  </w:style>
  <w:style w:type="paragraph" w:styleId="Heading3">
    <w:name w:val="heading 3"/>
    <w:basedOn w:val="Normal"/>
    <w:next w:val="Normal"/>
    <w:link w:val="Heading3Char"/>
    <w:uiPriority w:val="2"/>
    <w:qFormat/>
    <w:rsid w:val="005D3964"/>
    <w:pPr>
      <w:numPr>
        <w:ilvl w:val="2"/>
        <w:numId w:val="3"/>
      </w:numPr>
      <w:spacing w:before="240"/>
      <w:outlineLvl w:val="2"/>
    </w:pPr>
    <w:rPr>
      <w:rFonts w:asciiTheme="majorHAnsi" w:hAnsiTheme="majorHAnsi" w:cs="Arial"/>
      <w:bCs/>
      <w:color w:val="1F1F5F" w:themeColor="text1"/>
      <w:sz w:val="28"/>
      <w:szCs w:val="28"/>
      <w:lang w:eastAsia="en-AU"/>
    </w:rPr>
  </w:style>
  <w:style w:type="paragraph" w:styleId="Heading4">
    <w:name w:val="heading 4"/>
    <w:basedOn w:val="Normal"/>
    <w:next w:val="Normal"/>
    <w:link w:val="Heading4Char"/>
    <w:uiPriority w:val="2"/>
    <w:qFormat/>
    <w:rsid w:val="005D3964"/>
    <w:pPr>
      <w:numPr>
        <w:ilvl w:val="3"/>
        <w:numId w:val="3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454347"/>
      <w:sz w:val="24"/>
      <w:lang w:eastAsia="en-AU"/>
    </w:rPr>
  </w:style>
  <w:style w:type="paragraph" w:styleId="Heading5">
    <w:name w:val="heading 5"/>
    <w:basedOn w:val="Normal"/>
    <w:next w:val="Normal"/>
    <w:link w:val="Heading5Char"/>
    <w:uiPriority w:val="2"/>
    <w:semiHidden/>
    <w:rsid w:val="0075413F"/>
    <w:pPr>
      <w:numPr>
        <w:ilvl w:val="4"/>
        <w:numId w:val="3"/>
      </w:numPr>
      <w:outlineLvl w:val="4"/>
    </w:pPr>
    <w:rPr>
      <w:rFonts w:asciiTheme="majorHAnsi" w:hAnsiTheme="majorHAnsi"/>
      <w:color w:val="1F1F5F" w:themeColor="text1"/>
      <w:lang w:eastAsia="en-AU"/>
    </w:rPr>
  </w:style>
  <w:style w:type="paragraph" w:styleId="Heading6">
    <w:name w:val="heading 6"/>
    <w:basedOn w:val="Normal"/>
    <w:next w:val="Normal"/>
    <w:link w:val="Heading6Char"/>
    <w:uiPriority w:val="2"/>
    <w:semiHidden/>
    <w:rsid w:val="0075413F"/>
    <w:pPr>
      <w:numPr>
        <w:ilvl w:val="5"/>
        <w:numId w:val="3"/>
      </w:numPr>
      <w:outlineLvl w:val="5"/>
    </w:pPr>
    <w:rPr>
      <w:rFonts w:asciiTheme="majorHAnsi" w:hAnsiTheme="majorHAnsi"/>
      <w:color w:val="606060"/>
      <w:lang w:eastAsia="en-AU"/>
    </w:rPr>
  </w:style>
  <w:style w:type="paragraph" w:styleId="Heading7">
    <w:name w:val="heading 7"/>
    <w:basedOn w:val="Normal"/>
    <w:next w:val="Normal"/>
    <w:link w:val="Heading7Char"/>
    <w:uiPriority w:val="2"/>
    <w:semiHidden/>
    <w:rsid w:val="0075413F"/>
    <w:pPr>
      <w:numPr>
        <w:ilvl w:val="6"/>
        <w:numId w:val="3"/>
      </w:numPr>
      <w:outlineLvl w:val="6"/>
    </w:pPr>
    <w:rPr>
      <w:rFonts w:asciiTheme="majorHAnsi" w:hAnsiTheme="majorHAnsi"/>
      <w:color w:val="1F1F5F" w:themeColor="text1"/>
    </w:rPr>
  </w:style>
  <w:style w:type="paragraph" w:styleId="Heading8">
    <w:name w:val="heading 8"/>
    <w:basedOn w:val="Normal"/>
    <w:next w:val="Normal"/>
    <w:link w:val="Heading8Char"/>
    <w:uiPriority w:val="2"/>
    <w:semiHidden/>
    <w:rsid w:val="0075413F"/>
    <w:pPr>
      <w:numPr>
        <w:ilvl w:val="7"/>
        <w:numId w:val="3"/>
      </w:numPr>
      <w:outlineLvl w:val="7"/>
    </w:pPr>
    <w:rPr>
      <w:rFonts w:asciiTheme="majorHAnsi" w:hAnsiTheme="majorHAnsi"/>
      <w:color w:val="606060"/>
    </w:rPr>
  </w:style>
  <w:style w:type="paragraph" w:styleId="Heading9">
    <w:name w:val="heading 9"/>
    <w:basedOn w:val="Normal"/>
    <w:next w:val="Normal"/>
    <w:link w:val="Heading9Char"/>
    <w:uiPriority w:val="2"/>
    <w:semiHidden/>
    <w:rsid w:val="0075413F"/>
    <w:pPr>
      <w:numPr>
        <w:ilvl w:val="8"/>
        <w:numId w:val="3"/>
      </w:numPr>
      <w:outlineLvl w:val="8"/>
    </w:pPr>
    <w:rPr>
      <w:rFonts w:asciiTheme="majorHAnsi" w:hAnsiTheme="majorHAnsi"/>
      <w:color w:val="1F1F5F" w:themeColor="text1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3504FD"/>
  </w:style>
  <w:style w:type="character" w:customStyle="1" w:styleId="Heading1Char">
    <w:name w:val="Heading 1 Char"/>
    <w:basedOn w:val="DefaultParagraphFont"/>
    <w:link w:val="Heading1"/>
    <w:uiPriority w:val="2"/>
    <w:rsid w:val="003477B6"/>
    <w:rPr>
      <w:rFonts w:asciiTheme="majorHAnsi" w:eastAsiaTheme="majorEastAsia" w:hAnsiTheme="majorHAnsi" w:cstheme="majorBidi"/>
      <w:bCs/>
      <w:color w:val="1F1F5F" w:themeColor="text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5D3964"/>
    <w:rPr>
      <w:rFonts w:asciiTheme="majorHAnsi" w:eastAsiaTheme="majorEastAsia" w:hAnsiTheme="majorHAnsi" w:cstheme="majorBidi"/>
      <w:bCs/>
      <w:iCs/>
      <w:color w:val="454347"/>
      <w:sz w:val="32"/>
      <w:szCs w:val="32"/>
      <w:lang w:eastAsia="en-AU"/>
    </w:rPr>
  </w:style>
  <w:style w:type="paragraph" w:styleId="Title">
    <w:name w:val="Title"/>
    <w:basedOn w:val="Normal"/>
    <w:next w:val="Normal"/>
    <w:link w:val="TitleChar"/>
    <w:qFormat/>
    <w:rsid w:val="009C198E"/>
    <w:rPr>
      <w:rFonts w:ascii="Lato Semibold" w:eastAsia="Times New Roman" w:hAnsi="Lato Semibold"/>
      <w:bCs/>
      <w:color w:val="1F1F5F"/>
      <w:kern w:val="32"/>
      <w:sz w:val="60"/>
      <w:szCs w:val="64"/>
    </w:rPr>
  </w:style>
  <w:style w:type="character" w:customStyle="1" w:styleId="TitleChar">
    <w:name w:val="Title Char"/>
    <w:basedOn w:val="DefaultParagraphFont"/>
    <w:link w:val="Title"/>
    <w:rsid w:val="009C198E"/>
    <w:rPr>
      <w:rFonts w:ascii="Lato Semibold" w:eastAsia="Times New Roman" w:hAnsi="Lato Semibold"/>
      <w:bCs/>
      <w:color w:val="1F1F5F"/>
      <w:kern w:val="32"/>
      <w:sz w:val="60"/>
      <w:szCs w:val="64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5654B8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E3E2C"/>
    <w:rPr>
      <w:rFonts w:ascii="Arial" w:eastAsiaTheme="majorEastAsia" w:hAnsi="Arial" w:cstheme="majorBidi"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2"/>
    <w:rsid w:val="005D3964"/>
    <w:rPr>
      <w:rFonts w:asciiTheme="majorHAnsi" w:hAnsiTheme="majorHAnsi" w:cs="Arial"/>
      <w:bCs/>
      <w:color w:val="1F1F5F" w:themeColor="text1"/>
      <w:sz w:val="28"/>
      <w:szCs w:val="28"/>
      <w:lang w:eastAsia="en-AU"/>
    </w:rPr>
  </w:style>
  <w:style w:type="paragraph" w:styleId="BlockText">
    <w:name w:val="Block Text"/>
    <w:basedOn w:val="Normal"/>
    <w:semiHidden/>
    <w:rsid w:val="00414CB3"/>
    <w:rPr>
      <w:rFonts w:eastAsiaTheme="minorEastAsia"/>
      <w:iCs/>
    </w:rPr>
  </w:style>
  <w:style w:type="paragraph" w:styleId="Header">
    <w:name w:val="header"/>
    <w:aliases w:val="Page header"/>
    <w:basedOn w:val="Normal"/>
    <w:next w:val="Normal"/>
    <w:link w:val="HeaderChar"/>
    <w:uiPriority w:val="8"/>
    <w:rsid w:val="00690862"/>
    <w:pPr>
      <w:tabs>
        <w:tab w:val="right" w:pos="10318"/>
      </w:tabs>
      <w:spacing w:after="240"/>
      <w:jc w:val="right"/>
    </w:pPr>
  </w:style>
  <w:style w:type="character" w:customStyle="1" w:styleId="HeaderChar">
    <w:name w:val="Header Char"/>
    <w:aliases w:val="Page header Char"/>
    <w:basedOn w:val="DefaultParagraphFont"/>
    <w:link w:val="Header"/>
    <w:uiPriority w:val="8"/>
    <w:rsid w:val="00690862"/>
    <w:rPr>
      <w:rFonts w:ascii="Lato" w:hAnsi="Lato"/>
    </w:rPr>
  </w:style>
  <w:style w:type="paragraph" w:styleId="Footer">
    <w:name w:val="footer"/>
    <w:basedOn w:val="Normal"/>
    <w:link w:val="FooterChar"/>
    <w:uiPriority w:val="99"/>
    <w:semiHidden/>
    <w:rsid w:val="00B02EF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5386"/>
    <w:rPr>
      <w:rFonts w:ascii="Arial" w:eastAsia="Times New Roman" w:hAnsi="Arial"/>
      <w:sz w:val="22"/>
      <w:lang w:eastAsia="en-AU"/>
    </w:rPr>
  </w:style>
  <w:style w:type="paragraph" w:customStyle="1" w:styleId="Subtitle0">
    <w:name w:val="Sub title"/>
    <w:basedOn w:val="Normal"/>
    <w:uiPriority w:val="1"/>
    <w:qFormat/>
    <w:rsid w:val="00A45BF7"/>
    <w:pPr>
      <w:numPr>
        <w:ilvl w:val="1"/>
      </w:numPr>
      <w:spacing w:after="160"/>
    </w:pPr>
    <w:rPr>
      <w:rFonts w:ascii="Lato Semibold" w:eastAsia="Times New Roman" w:hAnsi="Lato Semibold"/>
      <w:color w:val="127CC0" w:themeColor="accent2"/>
      <w:sz w:val="40"/>
    </w:rPr>
  </w:style>
  <w:style w:type="character" w:customStyle="1" w:styleId="Heading4Char">
    <w:name w:val="Heading 4 Char"/>
    <w:basedOn w:val="DefaultParagraphFont"/>
    <w:link w:val="Heading4"/>
    <w:uiPriority w:val="2"/>
    <w:rsid w:val="005D3964"/>
    <w:rPr>
      <w:rFonts w:asciiTheme="majorHAnsi" w:eastAsiaTheme="majorEastAsia" w:hAnsiTheme="majorHAnsi" w:cstheme="majorBidi"/>
      <w:bCs/>
      <w:iCs/>
      <w:color w:val="454347"/>
      <w:sz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342283"/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62CC"/>
    <w:rPr>
      <w:color w:val="808080"/>
    </w:rPr>
  </w:style>
  <w:style w:type="paragraph" w:styleId="ListParagraph">
    <w:name w:val="List Paragraph"/>
    <w:basedOn w:val="BlockText"/>
    <w:uiPriority w:val="34"/>
    <w:qFormat/>
    <w:rsid w:val="003B6A61"/>
    <w:pPr>
      <w:spacing w:after="120"/>
    </w:pPr>
  </w:style>
  <w:style w:type="table" w:styleId="TableGrid">
    <w:name w:val="Table Grid"/>
    <w:basedOn w:val="TableNormal"/>
    <w:uiPriority w:val="59"/>
    <w:rsid w:val="00132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">
    <w:name w:val="Appendix"/>
    <w:basedOn w:val="Heading1"/>
    <w:next w:val="Normal"/>
    <w:uiPriority w:val="11"/>
    <w:semiHidden/>
    <w:qFormat/>
    <w:rsid w:val="00414CB3"/>
  </w:style>
  <w:style w:type="paragraph" w:styleId="BodyText">
    <w:name w:val="Body Text"/>
    <w:basedOn w:val="Normal"/>
    <w:link w:val="BodyTextChar"/>
    <w:uiPriority w:val="99"/>
    <w:semiHidden/>
    <w:rsid w:val="00414C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14CB3"/>
    <w:rPr>
      <w:rFonts w:ascii="Arial" w:hAnsi="Arial"/>
      <w:sz w:val="22"/>
      <w:szCs w:val="22"/>
    </w:rPr>
  </w:style>
  <w:style w:type="numbering" w:customStyle="1" w:styleId="Bulletlist">
    <w:name w:val="Bullet list"/>
    <w:basedOn w:val="NoList"/>
    <w:rsid w:val="009F2A4D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B2599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41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sid w:val="00E75449"/>
    <w:rPr>
      <w:rFonts w:asciiTheme="majorHAnsi" w:hAnsiTheme="majorHAnsi"/>
      <w:color w:val="1F1F5F" w:themeColor="text1"/>
      <w:lang w:eastAsia="en-AU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E75449"/>
    <w:rPr>
      <w:rFonts w:asciiTheme="majorHAnsi" w:hAnsiTheme="majorHAnsi"/>
      <w:color w:val="606060"/>
      <w:lang w:eastAsia="en-AU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E75449"/>
    <w:rPr>
      <w:rFonts w:asciiTheme="majorHAnsi" w:hAnsiTheme="majorHAnsi"/>
      <w:color w:val="1F1F5F" w:themeColor="text1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E75449"/>
    <w:rPr>
      <w:rFonts w:asciiTheme="majorHAnsi" w:hAnsiTheme="majorHAnsi"/>
      <w:color w:val="606060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E75449"/>
    <w:rPr>
      <w:rFonts w:asciiTheme="majorHAnsi" w:hAnsiTheme="majorHAnsi"/>
      <w:color w:val="1F1F5F" w:themeColor="text1"/>
      <w:lang w:eastAsia="en-AU"/>
    </w:rPr>
  </w:style>
  <w:style w:type="numbering" w:customStyle="1" w:styleId="Numberlist">
    <w:name w:val="Number list"/>
    <w:uiPriority w:val="99"/>
    <w:rsid w:val="007C6D9F"/>
    <w:pPr>
      <w:numPr>
        <w:numId w:val="2"/>
      </w:numPr>
    </w:pPr>
  </w:style>
  <w:style w:type="paragraph" w:styleId="ListNumber">
    <w:name w:val="List Number"/>
    <w:aliases w:val="Number list level 1"/>
    <w:basedOn w:val="Normal"/>
    <w:uiPriority w:val="5"/>
    <w:semiHidden/>
    <w:rsid w:val="00A22C38"/>
    <w:pPr>
      <w:spacing w:after="120"/>
    </w:pPr>
  </w:style>
  <w:style w:type="paragraph" w:styleId="ListNumber2">
    <w:name w:val="List Number 2"/>
    <w:aliases w:val="Number list level 2"/>
    <w:basedOn w:val="Normal"/>
    <w:uiPriority w:val="5"/>
    <w:semiHidden/>
    <w:rsid w:val="00A22C38"/>
    <w:pPr>
      <w:spacing w:after="120"/>
    </w:pPr>
  </w:style>
  <w:style w:type="paragraph" w:styleId="ListNumber3">
    <w:name w:val="List Number 3"/>
    <w:aliases w:val="Number list level 3"/>
    <w:basedOn w:val="Normal"/>
    <w:uiPriority w:val="5"/>
    <w:semiHidden/>
    <w:rsid w:val="00A22C38"/>
    <w:pPr>
      <w:spacing w:after="120"/>
    </w:pPr>
  </w:style>
  <w:style w:type="paragraph" w:styleId="ListNumber4">
    <w:name w:val="List Number 4"/>
    <w:aliases w:val="Number list level 4"/>
    <w:basedOn w:val="Normal"/>
    <w:uiPriority w:val="5"/>
    <w:semiHidden/>
    <w:rsid w:val="00A22C38"/>
    <w:pPr>
      <w:spacing w:after="120"/>
    </w:pPr>
  </w:style>
  <w:style w:type="paragraph" w:styleId="ListNumber5">
    <w:name w:val="List Number 5"/>
    <w:aliases w:val="List number 5 - with space"/>
    <w:basedOn w:val="Normal"/>
    <w:uiPriority w:val="5"/>
    <w:semiHidden/>
    <w:rsid w:val="00A22C38"/>
    <w:pPr>
      <w:spacing w:after="120"/>
    </w:pPr>
  </w:style>
  <w:style w:type="paragraph" w:styleId="ListBullet">
    <w:name w:val="List Bullet"/>
    <w:aliases w:val="Bullet list level 1"/>
    <w:basedOn w:val="Normal"/>
    <w:uiPriority w:val="4"/>
    <w:semiHidden/>
    <w:rsid w:val="00176123"/>
    <w:pPr>
      <w:numPr>
        <w:numId w:val="8"/>
      </w:numPr>
      <w:spacing w:after="120"/>
      <w:ind w:left="0" w:firstLine="0"/>
    </w:pPr>
  </w:style>
  <w:style w:type="paragraph" w:styleId="ListBullet2">
    <w:name w:val="List Bullet 2"/>
    <w:aliases w:val="Bullet list level 2"/>
    <w:basedOn w:val="Normal"/>
    <w:uiPriority w:val="4"/>
    <w:semiHidden/>
    <w:rsid w:val="006847AD"/>
    <w:pPr>
      <w:numPr>
        <w:ilvl w:val="1"/>
        <w:numId w:val="8"/>
      </w:numPr>
      <w:spacing w:after="120"/>
    </w:pPr>
  </w:style>
  <w:style w:type="paragraph" w:styleId="ListBullet3">
    <w:name w:val="List Bullet 3"/>
    <w:aliases w:val="Bullet list level 3"/>
    <w:basedOn w:val="Normal"/>
    <w:uiPriority w:val="4"/>
    <w:semiHidden/>
    <w:rsid w:val="006847AD"/>
    <w:pPr>
      <w:numPr>
        <w:ilvl w:val="2"/>
        <w:numId w:val="8"/>
      </w:numPr>
      <w:spacing w:after="120"/>
    </w:pPr>
  </w:style>
  <w:style w:type="paragraph" w:styleId="ListBullet4">
    <w:name w:val="List Bullet 4"/>
    <w:aliases w:val="Bullet list level 4"/>
    <w:basedOn w:val="Normal"/>
    <w:uiPriority w:val="4"/>
    <w:semiHidden/>
    <w:rsid w:val="006847AD"/>
    <w:pPr>
      <w:numPr>
        <w:ilvl w:val="3"/>
        <w:numId w:val="8"/>
      </w:numPr>
      <w:spacing w:after="120"/>
    </w:pPr>
  </w:style>
  <w:style w:type="paragraph" w:styleId="ListBullet5">
    <w:name w:val="List Bullet 5"/>
    <w:aliases w:val="Bullet list level 5"/>
    <w:basedOn w:val="Normal"/>
    <w:uiPriority w:val="4"/>
    <w:semiHidden/>
    <w:rsid w:val="004E2CB7"/>
    <w:pPr>
      <w:numPr>
        <w:ilvl w:val="4"/>
        <w:numId w:val="8"/>
      </w:numPr>
    </w:pPr>
  </w:style>
  <w:style w:type="character" w:styleId="Hyperlink">
    <w:name w:val="Hyperlink"/>
    <w:basedOn w:val="DefaultParagraphFont"/>
    <w:uiPriority w:val="99"/>
    <w:rsid w:val="002F0DB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qFormat/>
    <w:rsid w:val="00422874"/>
    <w:pPr>
      <w:numPr>
        <w:numId w:val="0"/>
      </w:numPr>
      <w:spacing w:before="480" w:after="0"/>
      <w:outlineLvl w:val="9"/>
    </w:pPr>
    <w:rPr>
      <w:kern w:val="0"/>
      <w:szCs w:val="28"/>
    </w:rPr>
  </w:style>
  <w:style w:type="paragraph" w:styleId="TOC1">
    <w:name w:val="toc 1"/>
    <w:basedOn w:val="Normal"/>
    <w:next w:val="Normal"/>
    <w:autoRedefine/>
    <w:uiPriority w:val="39"/>
    <w:rsid w:val="002F3CF1"/>
    <w:pPr>
      <w:tabs>
        <w:tab w:val="right" w:leader="dot" w:pos="10318"/>
      </w:tabs>
      <w:spacing w:before="120" w:after="100"/>
      <w:ind w:left="425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2F3CF1"/>
    <w:pPr>
      <w:tabs>
        <w:tab w:val="left" w:pos="880"/>
        <w:tab w:val="right" w:leader="dot" w:pos="10318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7859CD"/>
    <w:pPr>
      <w:spacing w:after="100"/>
      <w:ind w:left="440"/>
    </w:pPr>
  </w:style>
  <w:style w:type="paragraph" w:customStyle="1" w:styleId="Tablebulletlistlevel1">
    <w:name w:val="Table bullet list level 1"/>
    <w:basedOn w:val="Normal"/>
    <w:uiPriority w:val="6"/>
    <w:rsid w:val="00F14273"/>
    <w:pPr>
      <w:numPr>
        <w:numId w:val="7"/>
      </w:numPr>
      <w:spacing w:after="20"/>
    </w:pPr>
  </w:style>
  <w:style w:type="paragraph" w:customStyle="1" w:styleId="Tablebulletlistlevel2">
    <w:name w:val="Table bullet list level 2"/>
    <w:basedOn w:val="Tablebulletlistlevel1"/>
    <w:uiPriority w:val="6"/>
    <w:semiHidden/>
    <w:rsid w:val="002716CD"/>
    <w:pPr>
      <w:numPr>
        <w:ilvl w:val="1"/>
      </w:numPr>
    </w:pPr>
  </w:style>
  <w:style w:type="paragraph" w:customStyle="1" w:styleId="Tablebulletlistlevel3">
    <w:name w:val="Table bullet list level 3"/>
    <w:basedOn w:val="Tablebulletlistlevel2"/>
    <w:uiPriority w:val="6"/>
    <w:semiHidden/>
    <w:qFormat/>
    <w:rsid w:val="002716CD"/>
    <w:pPr>
      <w:numPr>
        <w:ilvl w:val="2"/>
      </w:numPr>
    </w:pPr>
  </w:style>
  <w:style w:type="paragraph" w:customStyle="1" w:styleId="Tablebulletlistlevel4">
    <w:name w:val="Table bullet list level 4"/>
    <w:basedOn w:val="Tablebulletlistlevel3"/>
    <w:uiPriority w:val="6"/>
    <w:semiHidden/>
    <w:qFormat/>
    <w:rsid w:val="002716CD"/>
    <w:pPr>
      <w:numPr>
        <w:ilvl w:val="3"/>
      </w:numPr>
    </w:pPr>
  </w:style>
  <w:style w:type="paragraph" w:customStyle="1" w:styleId="Tablebulletlistlevel5">
    <w:name w:val="Table bullet list level 5"/>
    <w:basedOn w:val="Tablebulletlistlevel4"/>
    <w:uiPriority w:val="6"/>
    <w:semiHidden/>
    <w:qFormat/>
    <w:rsid w:val="002716CD"/>
    <w:pPr>
      <w:numPr>
        <w:ilvl w:val="4"/>
      </w:numPr>
    </w:pPr>
  </w:style>
  <w:style w:type="paragraph" w:customStyle="1" w:styleId="Tablebulletlistlevel6">
    <w:name w:val="Table bullet list level 6"/>
    <w:basedOn w:val="Tablebulletlistlevel5"/>
    <w:uiPriority w:val="6"/>
    <w:semiHidden/>
    <w:qFormat/>
    <w:rsid w:val="001D7CA4"/>
    <w:pPr>
      <w:numPr>
        <w:ilvl w:val="5"/>
      </w:numPr>
    </w:pPr>
  </w:style>
  <w:style w:type="paragraph" w:customStyle="1" w:styleId="Tablebulletlistlevel7">
    <w:name w:val="Table bullet list level 7"/>
    <w:basedOn w:val="Tablebulletlistlevel6"/>
    <w:uiPriority w:val="6"/>
    <w:semiHidden/>
    <w:qFormat/>
    <w:rsid w:val="002716CD"/>
    <w:pPr>
      <w:numPr>
        <w:ilvl w:val="6"/>
      </w:numPr>
    </w:pPr>
  </w:style>
  <w:style w:type="paragraph" w:customStyle="1" w:styleId="Tablebulletlistlevel8">
    <w:name w:val="Table bullet list level 8"/>
    <w:basedOn w:val="Tablebulletlistlevel7"/>
    <w:uiPriority w:val="6"/>
    <w:semiHidden/>
    <w:qFormat/>
    <w:rsid w:val="002716CD"/>
    <w:pPr>
      <w:numPr>
        <w:ilvl w:val="7"/>
      </w:numPr>
    </w:pPr>
  </w:style>
  <w:style w:type="paragraph" w:customStyle="1" w:styleId="Tablebulletlistlevel9">
    <w:name w:val="Table bullet list level 9"/>
    <w:basedOn w:val="Tablebulletlistlevel8"/>
    <w:uiPriority w:val="6"/>
    <w:semiHidden/>
    <w:qFormat/>
    <w:rsid w:val="002716CD"/>
    <w:pPr>
      <w:numPr>
        <w:ilvl w:val="8"/>
      </w:numPr>
    </w:pPr>
  </w:style>
  <w:style w:type="numbering" w:customStyle="1" w:styleId="Tablebulletlist">
    <w:name w:val="Table bullet list"/>
    <w:uiPriority w:val="99"/>
    <w:rsid w:val="002716CD"/>
    <w:pPr>
      <w:numPr>
        <w:numId w:val="4"/>
      </w:numPr>
    </w:pPr>
  </w:style>
  <w:style w:type="paragraph" w:customStyle="1" w:styleId="Tablenumberlistlevel1">
    <w:name w:val="Table number list level 1"/>
    <w:basedOn w:val="Normal"/>
    <w:uiPriority w:val="7"/>
    <w:rsid w:val="00F14273"/>
    <w:pPr>
      <w:numPr>
        <w:numId w:val="6"/>
      </w:numPr>
      <w:spacing w:after="20"/>
    </w:pPr>
  </w:style>
  <w:style w:type="paragraph" w:customStyle="1" w:styleId="Tablenumberlistlevel2">
    <w:name w:val="Table number list level 2"/>
    <w:basedOn w:val="Tablenumberlistlevel1"/>
    <w:uiPriority w:val="7"/>
    <w:semiHidden/>
    <w:rsid w:val="002716CD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2716CD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2716CD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2716CD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2716CD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2716CD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2716CD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2716CD"/>
    <w:pPr>
      <w:numPr>
        <w:ilvl w:val="8"/>
      </w:numPr>
    </w:pPr>
  </w:style>
  <w:style w:type="numbering" w:customStyle="1" w:styleId="Tablenumberlist">
    <w:name w:val="Table number list"/>
    <w:uiPriority w:val="99"/>
    <w:rsid w:val="002716CD"/>
    <w:pPr>
      <w:numPr>
        <w:numId w:val="5"/>
      </w:numPr>
    </w:pPr>
  </w:style>
  <w:style w:type="table" w:styleId="GridTable1Light-Accent4">
    <w:name w:val="Grid Table 1 Light Accent 4"/>
    <w:basedOn w:val="TableNormal"/>
    <w:uiPriority w:val="46"/>
    <w:rsid w:val="00EB0A3C"/>
    <w:pPr>
      <w:spacing w:after="0"/>
    </w:pPr>
    <w:tblPr>
      <w:tblStyleRowBandSize w:val="1"/>
      <w:tblStyleColBandSize w:val="1"/>
      <w:tblBorders>
        <w:top w:val="single" w:sz="4" w:space="0" w:color="FF6FAF" w:themeColor="accent4" w:themeTint="66"/>
        <w:left w:val="single" w:sz="4" w:space="0" w:color="FF6FAF" w:themeColor="accent4" w:themeTint="66"/>
        <w:bottom w:val="single" w:sz="4" w:space="0" w:color="FF6FAF" w:themeColor="accent4" w:themeTint="66"/>
        <w:right w:val="single" w:sz="4" w:space="0" w:color="FF6FAF" w:themeColor="accent4" w:themeTint="66"/>
        <w:insideH w:val="single" w:sz="4" w:space="0" w:color="FF6FAF" w:themeColor="accent4" w:themeTint="66"/>
        <w:insideV w:val="single" w:sz="4" w:space="0" w:color="FF6FA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28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TGtable2">
    <w:name w:val="NTG table 2"/>
    <w:basedOn w:val="TableGrid"/>
    <w:uiPriority w:val="99"/>
    <w:rsid w:val="000E38FB"/>
    <w:pPr>
      <w:spacing w:before="40" w:after="40"/>
    </w:pPr>
    <w:rPr>
      <w:szCs w:val="20"/>
      <w:lang w:eastAsia="en-AU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rPr>
        <w:tblHeader/>
      </w:trPr>
      <w:tcPr>
        <w:shd w:val="clear" w:color="auto" w:fill="D9D9D9" w:themeFill="background1" w:themeFillShade="D9"/>
      </w:tcPr>
    </w:tblStylePr>
    <w:tblStylePr w:type="lastRow">
      <w:rPr>
        <w:rFonts w:ascii="Arial" w:hAnsi="Arial"/>
        <w:sz w:val="22"/>
      </w:r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Arial" w:hAnsi="Arial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paragraph" w:styleId="TOC4">
    <w:name w:val="toc 4"/>
    <w:basedOn w:val="Normal"/>
    <w:next w:val="Normal"/>
    <w:autoRedefine/>
    <w:uiPriority w:val="39"/>
    <w:rsid w:val="00221220"/>
    <w:pPr>
      <w:spacing w:after="100"/>
      <w:ind w:left="660"/>
    </w:pPr>
  </w:style>
  <w:style w:type="numbering" w:customStyle="1" w:styleId="Numberedlist">
    <w:name w:val="Numbered list"/>
    <w:basedOn w:val="NoList"/>
    <w:rsid w:val="00422874"/>
    <w:pPr>
      <w:numPr>
        <w:numId w:val="38"/>
      </w:numPr>
    </w:pPr>
  </w:style>
  <w:style w:type="paragraph" w:styleId="Caption">
    <w:name w:val="caption"/>
    <w:basedOn w:val="Normal"/>
    <w:next w:val="Normal"/>
    <w:uiPriority w:val="8"/>
    <w:rsid w:val="000A385C"/>
    <w:rPr>
      <w:iCs/>
      <w:sz w:val="20"/>
      <w:szCs w:val="18"/>
    </w:rPr>
  </w:style>
  <w:style w:type="character" w:styleId="PageNumber">
    <w:name w:val="page number"/>
    <w:aliases w:val="Page number"/>
    <w:basedOn w:val="DefaultParagraphFont"/>
    <w:uiPriority w:val="8"/>
    <w:rsid w:val="00B43C75"/>
    <w:rPr>
      <w:rFonts w:ascii="Lato" w:hAnsi="Lato"/>
      <w:sz w:val="19"/>
    </w:rPr>
  </w:style>
  <w:style w:type="paragraph" w:customStyle="1" w:styleId="Hidden">
    <w:name w:val="Hidden"/>
    <w:basedOn w:val="Normal"/>
    <w:uiPriority w:val="13"/>
    <w:rsid w:val="008A51A3"/>
    <w:pPr>
      <w:spacing w:after="0"/>
      <w:ind w:firstLine="284"/>
    </w:pPr>
    <w:rPr>
      <w:sz w:val="2"/>
      <w:szCs w:val="2"/>
    </w:rPr>
  </w:style>
  <w:style w:type="table" w:customStyle="1" w:styleId="NTGtable1">
    <w:name w:val="NTG table 1"/>
    <w:basedOn w:val="TableNormal"/>
    <w:uiPriority w:val="99"/>
    <w:rsid w:val="00DF1C5B"/>
    <w:pPr>
      <w:spacing w:before="40" w:after="40"/>
    </w:pPr>
    <w:rPr>
      <w:rFonts w:ascii="Lato" w:hAnsi="Lato"/>
    </w:rPr>
    <w:tblPr>
      <w:tblStyleRowBandSize w:val="1"/>
      <w:tblBorders>
        <w:top w:val="single" w:sz="4" w:space="0" w:color="1F1F5F" w:themeColor="text1"/>
        <w:left w:val="single" w:sz="4" w:space="0" w:color="1F1F5F" w:themeColor="text1"/>
        <w:bottom w:val="single" w:sz="4" w:space="0" w:color="1F1F5F" w:themeColor="text1"/>
        <w:right w:val="single" w:sz="4" w:space="0" w:color="1F1F5F" w:themeColor="text1"/>
        <w:insideV w:val="single" w:sz="4" w:space="0" w:color="1F1F5F" w:themeColor="text1"/>
      </w:tblBorders>
    </w:tblPr>
    <w:tcPr>
      <w:vAlign w:val="center"/>
    </w:tcPr>
    <w:tblStylePr w:type="firstRow">
      <w:rPr>
        <w:b/>
      </w:rPr>
      <w:tblPr/>
      <w:trPr>
        <w:tblHeader/>
      </w:trPr>
      <w:tcPr>
        <w:shd w:val="clear" w:color="auto" w:fill="1F1F5F" w:themeFill="text1"/>
      </w:tcPr>
    </w:tblStylePr>
    <w:tblStylePr w:type="lastRow">
      <w:rPr>
        <w:b/>
      </w:rPr>
      <w:tblPr/>
      <w:tcPr>
        <w:tcBorders>
          <w:top w:val="single" w:sz="4" w:space="0" w:color="1F1F5F" w:themeColor="text1"/>
          <w:left w:val="single" w:sz="4" w:space="0" w:color="1F1F5F" w:themeColor="text1"/>
          <w:bottom w:val="single" w:sz="4" w:space="0" w:color="1F1F5F" w:themeColor="text1"/>
          <w:right w:val="single" w:sz="4" w:space="0" w:color="1F1F5F" w:themeColor="text1"/>
        </w:tcBorders>
      </w:tcPr>
    </w:tblStylePr>
    <w:tblStylePr w:type="firstCol">
      <w:rPr>
        <w:b w:val="0"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A71E1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1E1C"/>
    <w:rPr>
      <w:rFonts w:ascii="Lato" w:hAnsi="La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1E1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01BE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01BE6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01BE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18514">
          <w:marLeft w:val="144"/>
          <w:marRight w:val="0"/>
          <w:marTop w:val="3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7564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194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18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577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8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8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79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8912">
          <w:marLeft w:val="144"/>
          <w:marRight w:val="0"/>
          <w:marTop w:val="3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096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2886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713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791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36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65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901">
          <w:marLeft w:val="144"/>
          <w:marRight w:val="0"/>
          <w:marTop w:val="3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966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3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534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908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606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985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24" Type="http://schemas.openxmlformats.org/officeDocument/2006/relationships/image" Target="media/image11.JP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rod.main.ntgov\ntg\office%20templates\NTG%20long%20document%20-%20keyline.dotx" TargetMode="External"/></Relationships>
</file>

<file path=word/theme/theme1.xml><?xml version="1.0" encoding="utf-8"?>
<a:theme xmlns:a="http://schemas.openxmlformats.org/drawingml/2006/main" name="NTG branding">
  <a:themeElements>
    <a:clrScheme name="NTG brand colours">
      <a:dk1>
        <a:srgbClr val="1F1F5F"/>
      </a:dk1>
      <a:lt1>
        <a:sysClr val="window" lastClr="FFFFFF"/>
      </a:lt1>
      <a:dk2>
        <a:srgbClr val="CB6015"/>
      </a:dk2>
      <a:lt2>
        <a:srgbClr val="FFFFFF"/>
      </a:lt2>
      <a:accent1>
        <a:srgbClr val="C25062"/>
      </a:accent1>
      <a:accent2>
        <a:srgbClr val="127CC0"/>
      </a:accent2>
      <a:accent3>
        <a:srgbClr val="007E91"/>
      </a:accent3>
      <a:accent4>
        <a:srgbClr val="980044"/>
      </a:accent4>
      <a:accent5>
        <a:srgbClr val="845278"/>
      </a:accent5>
      <a:accent6>
        <a:srgbClr val="1E5E5E"/>
      </a:accent6>
      <a:hlink>
        <a:srgbClr val="0563C1"/>
      </a:hlink>
      <a:folHlink>
        <a:srgbClr val="8C4799"/>
      </a:folHlink>
    </a:clrScheme>
    <a:fontScheme name="NT Government brand">
      <a:majorFont>
        <a:latin typeface="Lato Semibold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&lt;Date Month Year&gt;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234713-4C41-4542-B34F-DC8EAA28D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NTG long document - keyline.dotx</Template>
  <TotalTime>9</TotalTime>
  <Pages>6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&lt;NAME&gt;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 Walker</dc:creator>
  <cp:lastModifiedBy>Stephen Walker</cp:lastModifiedBy>
  <cp:revision>4</cp:revision>
  <cp:lastPrinted>2016-02-04T04:37:00Z</cp:lastPrinted>
  <dcterms:created xsi:type="dcterms:W3CDTF">2019-11-06T00:45:00Z</dcterms:created>
  <dcterms:modified xsi:type="dcterms:W3CDTF">2019-11-14T23:36:00Z</dcterms:modified>
</cp:coreProperties>
</file>